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78D" w:rsidRPr="00EF4EF9" w:rsidRDefault="00FA33D1">
      <w:pPr>
        <w:pStyle w:val="ac"/>
        <w:spacing w:after="0"/>
        <w:jc w:val="center"/>
        <w:rPr>
          <w:rFonts w:ascii="Times New Roman" w:hAnsi="Times New Roman"/>
          <w:color w:val="FF0000"/>
        </w:rPr>
      </w:pPr>
      <w:r w:rsidRPr="00EF4EF9">
        <w:rPr>
          <w:rFonts w:ascii="Times New Roman" w:hAnsi="Times New Roman"/>
          <w:b/>
          <w:bCs/>
        </w:rPr>
        <w:t>ПРОТОКОЛ № C020377-5</w:t>
      </w:r>
    </w:p>
    <w:p w:rsidR="00C2678D" w:rsidRPr="00EF4EF9" w:rsidRDefault="00FA33D1">
      <w:pPr>
        <w:pStyle w:val="ac"/>
        <w:spacing w:after="0"/>
        <w:jc w:val="center"/>
        <w:rPr>
          <w:rFonts w:ascii="Times New Roman" w:hAnsi="Times New Roman"/>
        </w:rPr>
      </w:pPr>
      <w:r w:rsidRPr="00EF4EF9">
        <w:rPr>
          <w:rFonts w:ascii="Times New Roman" w:hAnsi="Times New Roman"/>
          <w:b/>
          <w:bCs/>
        </w:rPr>
        <w:t xml:space="preserve">заседания </w:t>
      </w:r>
      <w:r w:rsidR="009F5339">
        <w:rPr>
          <w:rFonts w:ascii="Times New Roman" w:hAnsi="Times New Roman"/>
          <w:b/>
          <w:bCs/>
        </w:rPr>
        <w:t>закупочной</w:t>
      </w:r>
      <w:r w:rsidRPr="00EF4EF9">
        <w:rPr>
          <w:rFonts w:ascii="Times New Roman" w:hAnsi="Times New Roman"/>
          <w:b/>
          <w:bCs/>
        </w:rPr>
        <w:t xml:space="preserve"> комиссии по рассмотрению заявок на оценочной стадии и подведению итогов по открытому конкурсу в электронной форме на право заключения договора на поставку насосов и СЗЧ к ним (номенклатурная группа №1.8 – поставка судовых насосов, СЗЧ к ним) для нужд ФГУП «Атомфлот»</w:t>
      </w:r>
    </w:p>
    <w:p w:rsidR="00C2678D" w:rsidRPr="00EF4EF9" w:rsidRDefault="00C2678D">
      <w:pPr>
        <w:pStyle w:val="ac"/>
        <w:spacing w:after="0"/>
        <w:jc w:val="right"/>
        <w:outlineLvl w:val="0"/>
        <w:rPr>
          <w:rFonts w:ascii="Times New Roman" w:hAnsi="Times New Roman"/>
        </w:rPr>
      </w:pPr>
    </w:p>
    <w:tbl>
      <w:tblPr>
        <w:tblW w:w="10263" w:type="dxa"/>
        <w:tblLook w:val="04A0"/>
      </w:tblPr>
      <w:tblGrid>
        <w:gridCol w:w="5131"/>
        <w:gridCol w:w="5132"/>
      </w:tblGrid>
      <w:tr w:rsidR="00C2678D" w:rsidRPr="00EF4EF9">
        <w:trPr>
          <w:trHeight w:val="397"/>
        </w:trPr>
        <w:tc>
          <w:tcPr>
            <w:tcW w:w="5131" w:type="dxa"/>
            <w:hideMark/>
          </w:tcPr>
          <w:p w:rsidR="00C2678D" w:rsidRPr="00EF4EF9" w:rsidRDefault="00FA33D1">
            <w:pPr>
              <w:pStyle w:val="ac"/>
              <w:spacing w:after="0"/>
              <w:jc w:val="left"/>
              <w:outlineLvl w:val="0"/>
              <w:rPr>
                <w:rFonts w:ascii="Times New Roman" w:hAnsi="Times New Roman"/>
                <w:lang w:eastAsia="en-US"/>
              </w:rPr>
            </w:pPr>
            <w:r w:rsidRPr="00EF4EF9">
              <w:rPr>
                <w:rFonts w:ascii="Times New Roman" w:hAnsi="Times New Roman"/>
                <w:lang w:eastAsia="en-US"/>
              </w:rPr>
              <w:t>г</w:t>
            </w:r>
            <w:r w:rsidRPr="00EF4EF9">
              <w:rPr>
                <w:rFonts w:ascii="Times New Roman" w:hAnsi="Times New Roman"/>
                <w:lang w:val="en-US" w:eastAsia="en-US"/>
              </w:rPr>
              <w:t xml:space="preserve">. </w:t>
            </w:r>
            <w:r w:rsidRPr="00EF4EF9">
              <w:rPr>
                <w:rFonts w:ascii="Times New Roman" w:hAnsi="Times New Roman"/>
                <w:bCs/>
                <w:lang w:val="en-US" w:eastAsia="en-US"/>
              </w:rPr>
              <w:t>Мурманск</w:t>
            </w:r>
          </w:p>
        </w:tc>
        <w:tc>
          <w:tcPr>
            <w:tcW w:w="5132" w:type="dxa"/>
            <w:hideMark/>
          </w:tcPr>
          <w:p w:rsidR="00C2678D" w:rsidRPr="00EF4EF9" w:rsidRDefault="00FA33D1">
            <w:pPr>
              <w:pStyle w:val="ac"/>
              <w:spacing w:after="0"/>
              <w:jc w:val="right"/>
              <w:outlineLvl w:val="0"/>
              <w:rPr>
                <w:rFonts w:ascii="Times New Roman" w:hAnsi="Times New Roman"/>
                <w:lang w:val="en-US" w:eastAsia="en-US"/>
              </w:rPr>
            </w:pPr>
            <w:r w:rsidRPr="00EF4EF9">
              <w:rPr>
                <w:rFonts w:ascii="Times New Roman" w:hAnsi="Times New Roman"/>
                <w:bCs/>
                <w:color w:val="000000"/>
                <w:lang w:val="en-US" w:eastAsia="en-US"/>
              </w:rPr>
              <w:t>«24» февраля 2014</w:t>
            </w:r>
            <w:r w:rsidRPr="00EF4EF9">
              <w:rPr>
                <w:rFonts w:ascii="Times New Roman" w:hAnsi="Times New Roman"/>
                <w:color w:val="000000"/>
                <w:lang w:val="en-US" w:eastAsia="en-US"/>
              </w:rPr>
              <w:t xml:space="preserve"> </w:t>
            </w:r>
            <w:r w:rsidRPr="00EF4EF9">
              <w:rPr>
                <w:rFonts w:ascii="Times New Roman" w:hAnsi="Times New Roman"/>
                <w:color w:val="000000"/>
                <w:lang w:eastAsia="en-US"/>
              </w:rPr>
              <w:t>г</w:t>
            </w:r>
            <w:r w:rsidRPr="00EF4EF9">
              <w:rPr>
                <w:rFonts w:ascii="Times New Roman" w:hAnsi="Times New Roman"/>
                <w:color w:val="000000"/>
                <w:lang w:val="en-US" w:eastAsia="en-US"/>
              </w:rPr>
              <w:t>.</w:t>
            </w:r>
          </w:p>
        </w:tc>
      </w:tr>
    </w:tbl>
    <w:p w:rsidR="00C2678D" w:rsidRPr="00EF4EF9" w:rsidRDefault="00C2678D">
      <w:pPr>
        <w:rPr>
          <w:rFonts w:ascii="Times New Roman" w:hAnsi="Times New Roman"/>
          <w:b/>
          <w:bCs/>
          <w:lang w:val="en-US"/>
        </w:rPr>
      </w:pPr>
    </w:p>
    <w:p w:rsidR="00C2678D" w:rsidRPr="00EF4EF9" w:rsidRDefault="00FA33D1">
      <w:pPr>
        <w:tabs>
          <w:tab w:val="left" w:pos="252"/>
        </w:tabs>
        <w:rPr>
          <w:rFonts w:ascii="Times New Roman" w:hAnsi="Times New Roman"/>
        </w:rPr>
      </w:pPr>
      <w:r w:rsidRPr="00EF4EF9">
        <w:rPr>
          <w:rFonts w:ascii="Times New Roman" w:hAnsi="Times New Roman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EF4EF9">
        <w:rPr>
          <w:rFonts w:ascii="Times New Roman" w:hAnsi="Times New Roman"/>
          <w:color w:val="FF0000"/>
        </w:rPr>
        <w:t xml:space="preserve"> </w:t>
      </w:r>
      <w:r w:rsidRPr="00EF4EF9">
        <w:rPr>
          <w:rFonts w:ascii="Times New Roman" w:hAnsi="Times New Roman"/>
        </w:rPr>
        <w:t>а также с использованием функционала ЭТП Аук. Конк. Дом</w:t>
      </w:r>
      <w:r w:rsidRPr="00EF4EF9">
        <w:rPr>
          <w:rFonts w:ascii="Times New Roman" w:hAnsi="Times New Roman"/>
          <w:color w:val="FF0000"/>
        </w:rPr>
        <w:t xml:space="preserve"> </w:t>
      </w:r>
      <w:r w:rsidRPr="00EF4EF9">
        <w:rPr>
          <w:rFonts w:ascii="Times New Roman" w:hAnsi="Times New Roman"/>
        </w:rPr>
        <w:t>согласно регламенту ее работы.</w:t>
      </w:r>
    </w:p>
    <w:p w:rsidR="00C2678D" w:rsidRPr="00EF4EF9" w:rsidRDefault="00C2678D">
      <w:pPr>
        <w:tabs>
          <w:tab w:val="left" w:pos="252"/>
        </w:tabs>
        <w:rPr>
          <w:rFonts w:ascii="Times New Roman" w:hAnsi="Times New Roman"/>
        </w:rPr>
      </w:pPr>
    </w:p>
    <w:p w:rsidR="00C2678D" w:rsidRPr="00EF4EF9" w:rsidRDefault="00FA33D1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EF4EF9">
        <w:rPr>
          <w:rFonts w:ascii="Times New Roman" w:hAnsi="Times New Roman"/>
          <w:b/>
          <w:bCs/>
        </w:rPr>
        <w:t>Информация о закупке:</w:t>
      </w:r>
    </w:p>
    <w:p w:rsidR="00C2678D" w:rsidRPr="00EF4EF9" w:rsidRDefault="00FA33D1">
      <w:pPr>
        <w:tabs>
          <w:tab w:val="left" w:pos="252"/>
        </w:tabs>
        <w:outlineLvl w:val="0"/>
        <w:rPr>
          <w:rFonts w:ascii="Times New Roman" w:hAnsi="Times New Roman"/>
        </w:rPr>
      </w:pPr>
      <w:r w:rsidRPr="00EF4EF9">
        <w:rPr>
          <w:rFonts w:ascii="Times New Roman" w:hAnsi="Times New Roman"/>
        </w:rPr>
        <w:t xml:space="preserve">Заказчик: </w:t>
      </w:r>
      <w:r w:rsidRPr="00EF4EF9">
        <w:rPr>
          <w:rFonts w:ascii="Times New Roman" w:hAnsi="Times New Roman"/>
          <w:bCs/>
        </w:rPr>
        <w:t>Федеральное государственное унитарное предприятие атомного флота</w:t>
      </w:r>
      <w:r w:rsidR="0016376E">
        <w:rPr>
          <w:rFonts w:ascii="Times New Roman" w:hAnsi="Times New Roman"/>
          <w:bCs/>
        </w:rPr>
        <w:t>.</w:t>
      </w:r>
    </w:p>
    <w:p w:rsidR="00C2678D" w:rsidRPr="00EF4EF9" w:rsidRDefault="00FA33D1">
      <w:pPr>
        <w:tabs>
          <w:tab w:val="left" w:pos="252"/>
        </w:tabs>
        <w:rPr>
          <w:rFonts w:ascii="Times New Roman" w:hAnsi="Times New Roman"/>
        </w:rPr>
      </w:pPr>
      <w:r w:rsidRPr="00EF4EF9">
        <w:rPr>
          <w:rFonts w:ascii="Times New Roman" w:hAnsi="Times New Roman"/>
        </w:rPr>
        <w:t xml:space="preserve">Организатор </w:t>
      </w:r>
      <w:r w:rsidRPr="00EF4EF9">
        <w:rPr>
          <w:rFonts w:ascii="Times New Roman" w:hAnsi="Times New Roman"/>
          <w:bCs/>
        </w:rPr>
        <w:t>конкурса</w:t>
      </w:r>
      <w:r w:rsidRPr="00EF4EF9">
        <w:rPr>
          <w:rFonts w:ascii="Times New Roman" w:hAnsi="Times New Roman"/>
        </w:rPr>
        <w:t>: ФГУП атомного флота (ФГУП "</w:t>
      </w:r>
      <w:proofErr w:type="spellStart"/>
      <w:r w:rsidRPr="00EF4EF9">
        <w:rPr>
          <w:rFonts w:ascii="Times New Roman" w:hAnsi="Times New Roman"/>
        </w:rPr>
        <w:t>Атомфлот</w:t>
      </w:r>
      <w:proofErr w:type="spellEnd"/>
      <w:r w:rsidRPr="00EF4EF9">
        <w:rPr>
          <w:rFonts w:ascii="Times New Roman" w:hAnsi="Times New Roman"/>
        </w:rPr>
        <w:t>")</w:t>
      </w:r>
      <w:r w:rsidR="00EF4EF9" w:rsidRPr="00EF4EF9">
        <w:rPr>
          <w:rFonts w:ascii="Times New Roman" w:hAnsi="Times New Roman"/>
        </w:rPr>
        <w:t>.</w:t>
      </w:r>
    </w:p>
    <w:p w:rsidR="00C2678D" w:rsidRPr="00EF4EF9" w:rsidRDefault="00FA33D1">
      <w:pPr>
        <w:tabs>
          <w:tab w:val="left" w:pos="252"/>
        </w:tabs>
        <w:rPr>
          <w:rFonts w:ascii="Times New Roman" w:hAnsi="Times New Roman"/>
          <w:color w:val="FF0000"/>
        </w:rPr>
      </w:pPr>
      <w:r w:rsidRPr="00EF4EF9">
        <w:rPr>
          <w:rFonts w:ascii="Times New Roman" w:hAnsi="Times New Roman"/>
        </w:rPr>
        <w:t>Предмет конкурса: право заключения договора на поставку насосов и СЗЧ к ним (номенклатурная группа №1.8 – поставка судовых насосов, СЗЧ к ним) для нужд ФГУП «</w:t>
      </w:r>
      <w:proofErr w:type="spellStart"/>
      <w:r w:rsidRPr="00EF4EF9">
        <w:rPr>
          <w:rFonts w:ascii="Times New Roman" w:hAnsi="Times New Roman"/>
        </w:rPr>
        <w:t>Атомфлот</w:t>
      </w:r>
      <w:proofErr w:type="spellEnd"/>
      <w:r w:rsidRPr="00EF4EF9">
        <w:rPr>
          <w:rFonts w:ascii="Times New Roman" w:hAnsi="Times New Roman"/>
        </w:rPr>
        <w:t>»</w:t>
      </w:r>
      <w:r w:rsidR="00EF4EF9" w:rsidRPr="00EF4EF9">
        <w:rPr>
          <w:rFonts w:ascii="Times New Roman" w:hAnsi="Times New Roman"/>
        </w:rPr>
        <w:t>.</w:t>
      </w:r>
    </w:p>
    <w:p w:rsidR="00C2678D" w:rsidRPr="00EF4EF9" w:rsidRDefault="00FA33D1">
      <w:pPr>
        <w:keepLines w:val="0"/>
        <w:rPr>
          <w:rFonts w:ascii="Times New Roman" w:eastAsia="Calibri" w:hAnsi="Times New Roman"/>
        </w:rPr>
      </w:pPr>
      <w:r w:rsidRPr="00EF4EF9">
        <w:rPr>
          <w:rFonts w:ascii="Times New Roman" w:eastAsia="Calibri" w:hAnsi="Times New Roman"/>
        </w:rPr>
        <w:t xml:space="preserve">Начальная (максимальная) цена договора: 10 820 461 (Десять миллионов восемьсот двадцать тысяч четыреста шестьдесят один) рубль 71 копейка, включая НДС. </w:t>
      </w:r>
    </w:p>
    <w:p w:rsidR="00EF4EF9" w:rsidRPr="00EF4EF9" w:rsidRDefault="00EF4EF9" w:rsidP="00EF4EF9">
      <w:pPr>
        <w:keepLines w:val="0"/>
        <w:rPr>
          <w:rFonts w:ascii="Times New Roman" w:hAnsi="Times New Roman"/>
        </w:rPr>
      </w:pPr>
      <w:r w:rsidRPr="00EF4EF9">
        <w:rPr>
          <w:rFonts w:ascii="Times New Roman" w:hAnsi="Times New Roman"/>
        </w:rPr>
        <w:t xml:space="preserve">Срок исполнения договора: </w:t>
      </w:r>
      <w:r>
        <w:rPr>
          <w:rFonts w:ascii="Times New Roman" w:hAnsi="Times New Roman"/>
        </w:rPr>
        <w:t>с «11</w:t>
      </w:r>
      <w:r w:rsidRPr="00EF4EF9">
        <w:rPr>
          <w:rFonts w:ascii="Times New Roman" w:hAnsi="Times New Roman"/>
        </w:rPr>
        <w:t xml:space="preserve">» марта 2014 </w:t>
      </w:r>
      <w:r>
        <w:rPr>
          <w:rFonts w:ascii="Times New Roman" w:hAnsi="Times New Roman"/>
        </w:rPr>
        <w:t>г. по «31» августа</w:t>
      </w:r>
      <w:r w:rsidRPr="00EF4EF9">
        <w:rPr>
          <w:rFonts w:ascii="Times New Roman" w:hAnsi="Times New Roman"/>
        </w:rPr>
        <w:t xml:space="preserve"> 2014 г.</w:t>
      </w:r>
    </w:p>
    <w:p w:rsidR="00C2678D" w:rsidRPr="00EF4EF9" w:rsidRDefault="00FA33D1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EF4EF9">
        <w:rPr>
          <w:rFonts w:ascii="Times New Roman" w:hAnsi="Times New Roman"/>
        </w:rPr>
        <w:t xml:space="preserve">Извещение о проведении </w:t>
      </w:r>
      <w:r w:rsidRPr="00EF4EF9">
        <w:rPr>
          <w:rFonts w:ascii="Times New Roman" w:hAnsi="Times New Roman"/>
          <w:bCs/>
        </w:rPr>
        <w:t>конкурса</w:t>
      </w:r>
      <w:r w:rsidRPr="00EF4EF9">
        <w:rPr>
          <w:rFonts w:ascii="Times New Roman" w:hAnsi="Times New Roman"/>
        </w:rPr>
        <w:t xml:space="preserve"> и конкурсная документация опубликованы «13» января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EF4EF9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EF4EF9">
        <w:rPr>
          <w:rStyle w:val="a3"/>
          <w:rFonts w:ascii="Times New Roman" w:hAnsi="Times New Roman"/>
          <w:color w:val="0000FF"/>
          <w:u w:val="single"/>
        </w:rPr>
        <w:t>/</w:t>
      </w:r>
      <w:r w:rsidRPr="00EF4EF9">
        <w:rPr>
          <w:rFonts w:ascii="Times New Roman" w:hAnsi="Times New Roman"/>
        </w:rPr>
        <w:t xml:space="preserve">, закупка 31400809590, 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 w:rsidRPr="00EF4EF9">
          <w:rPr>
            <w:rStyle w:val="a3"/>
            <w:rFonts w:ascii="Times New Roman" w:hAnsi="Times New Roman"/>
            <w:color w:val="0000FF"/>
            <w:u w:val="single"/>
          </w:rPr>
          <w:t>http://zakupki.rosatom.ru</w:t>
        </w:r>
      </w:hyperlink>
      <w:r w:rsidRPr="00EF4EF9">
        <w:rPr>
          <w:rStyle w:val="a3"/>
          <w:rFonts w:ascii="Times New Roman" w:hAnsi="Times New Roman"/>
          <w:color w:val="0000FF"/>
          <w:u w:val="single"/>
        </w:rPr>
        <w:t>/</w:t>
      </w:r>
      <w:r w:rsidRPr="00EF4EF9">
        <w:rPr>
          <w:rFonts w:ascii="Times New Roman" w:hAnsi="Times New Roman"/>
        </w:rPr>
        <w:t>, закупка №140113/0466/017, на ЭТП</w:t>
      </w:r>
      <w:proofErr w:type="gramEnd"/>
      <w:r w:rsidRPr="00EF4EF9">
        <w:rPr>
          <w:rFonts w:ascii="Times New Roman" w:hAnsi="Times New Roman"/>
        </w:rPr>
        <w:t xml:space="preserve"> Аук. Конк. Дом, закупка №</w:t>
      </w:r>
      <w:r w:rsidR="00EF4EF9" w:rsidRPr="00EF4EF9">
        <w:rPr>
          <w:rFonts w:ascii="Times New Roman" w:hAnsi="Times New Roman"/>
          <w:b/>
          <w:bCs/>
        </w:rPr>
        <w:t xml:space="preserve"> </w:t>
      </w:r>
      <w:r w:rsidR="00EF4EF9" w:rsidRPr="00EF4EF9">
        <w:rPr>
          <w:rFonts w:ascii="Times New Roman" w:hAnsi="Times New Roman"/>
          <w:bCs/>
        </w:rPr>
        <w:t>C020377</w:t>
      </w:r>
      <w:r w:rsidRPr="00EF4EF9">
        <w:rPr>
          <w:rFonts w:ascii="Times New Roman" w:hAnsi="Times New Roman"/>
        </w:rPr>
        <w:t>.</w:t>
      </w:r>
    </w:p>
    <w:p w:rsidR="00C2678D" w:rsidRPr="00EF4EF9" w:rsidRDefault="00C2678D">
      <w:pPr>
        <w:tabs>
          <w:tab w:val="left" w:pos="252"/>
        </w:tabs>
        <w:rPr>
          <w:rFonts w:ascii="Times New Roman" w:hAnsi="Times New Roman"/>
        </w:rPr>
      </w:pPr>
    </w:p>
    <w:p w:rsidR="00C2678D" w:rsidRPr="00EF4EF9" w:rsidRDefault="00FA33D1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EF4EF9">
        <w:rPr>
          <w:b w:val="0"/>
          <w:bCs w:val="0"/>
          <w:sz w:val="24"/>
          <w:szCs w:val="24"/>
        </w:rPr>
        <w:t xml:space="preserve">Заседание </w:t>
      </w:r>
      <w:r w:rsidR="0016376E">
        <w:rPr>
          <w:b w:val="0"/>
          <w:bCs w:val="0"/>
          <w:sz w:val="24"/>
          <w:szCs w:val="24"/>
        </w:rPr>
        <w:t>закупочной</w:t>
      </w:r>
      <w:r w:rsidRPr="00EF4EF9">
        <w:rPr>
          <w:b w:val="0"/>
          <w:bCs w:val="0"/>
          <w:sz w:val="24"/>
          <w:szCs w:val="24"/>
        </w:rPr>
        <w:t xml:space="preserve"> комиссии проводится в 11:00:00 «24» февраля 2014 года по адресу: </w:t>
      </w:r>
      <w:r w:rsidRPr="00EF4EF9">
        <w:rPr>
          <w:b w:val="0"/>
          <w:bCs w:val="0"/>
          <w:color w:val="000000"/>
          <w:sz w:val="24"/>
          <w:szCs w:val="24"/>
        </w:rPr>
        <w:t>183017, г. Мурманск-17, ФГУП "Атомфлот"</w:t>
      </w:r>
    </w:p>
    <w:p w:rsidR="00EF4EF9" w:rsidRPr="00EF4EF9" w:rsidRDefault="00EF4EF9" w:rsidP="00EF4EF9">
      <w:pPr>
        <w:spacing w:before="120"/>
        <w:outlineLvl w:val="0"/>
        <w:rPr>
          <w:rFonts w:ascii="Times New Roman" w:hAnsi="Times New Roman"/>
        </w:rPr>
      </w:pPr>
      <w:r w:rsidRPr="00EF4EF9">
        <w:rPr>
          <w:rFonts w:ascii="Times New Roman" w:hAnsi="Times New Roman"/>
          <w:b/>
          <w:bCs/>
        </w:rPr>
        <w:t>В заседании принимают участие:</w:t>
      </w:r>
      <w:r w:rsidRPr="00EF4EF9">
        <w:rPr>
          <w:rFonts w:ascii="Times New Roman" w:hAnsi="Times New Roman"/>
        </w:rPr>
        <w:t xml:space="preserve"> </w:t>
      </w:r>
    </w:p>
    <w:tbl>
      <w:tblPr>
        <w:tblW w:w="5000" w:type="pct"/>
        <w:tblLook w:val="04A0"/>
      </w:tblPr>
      <w:tblGrid>
        <w:gridCol w:w="3730"/>
        <w:gridCol w:w="6395"/>
      </w:tblGrid>
      <w:tr w:rsidR="00EF4EF9" w:rsidRPr="0016376E" w:rsidTr="00EF4EF9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4EF9" w:rsidRPr="0016376E" w:rsidRDefault="00C2678D" w:rsidP="00EF4EF9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hyperlink r:id="rId10" w:history="1">
              <w:r w:rsidR="00EF4EF9" w:rsidRPr="0016376E">
                <w:rPr>
                  <w:rFonts w:ascii="Times New Roman" w:hAnsi="Times New Roman"/>
                  <w:b/>
                  <w:bCs/>
                  <w:sz w:val="20"/>
                  <w:szCs w:val="20"/>
                </w:rPr>
                <w:t>ФИО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4EF9" w:rsidRPr="0016376E" w:rsidRDefault="00C2678D" w:rsidP="00EF4EF9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hyperlink r:id="rId11" w:history="1">
              <w:r w:rsidR="00EF4EF9" w:rsidRPr="0016376E">
                <w:rPr>
                  <w:rFonts w:ascii="Times New Roman" w:hAnsi="Times New Roman"/>
                  <w:b/>
                  <w:bCs/>
                  <w:sz w:val="20"/>
                  <w:szCs w:val="20"/>
                </w:rPr>
                <w:t>Должность</w:t>
              </w:r>
            </w:hyperlink>
          </w:p>
        </w:tc>
      </w:tr>
      <w:tr w:rsidR="00EF4EF9" w:rsidRPr="0016376E" w:rsidTr="00EF4EF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4EF9" w:rsidRPr="0016376E" w:rsidRDefault="00EF4EF9" w:rsidP="00EF4EF9">
            <w:pPr>
              <w:keepLines w:val="0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  <w:r w:rsidRPr="0016376E">
              <w:rPr>
                <w:rFonts w:ascii="Times New Roman" w:hAnsi="Times New Roman"/>
                <w:b/>
                <w:bCs/>
                <w:sz w:val="20"/>
                <w:szCs w:val="20"/>
              </w:rPr>
              <w:t>Председатель закупочной комиссии:</w:t>
            </w:r>
          </w:p>
        </w:tc>
      </w:tr>
      <w:tr w:rsidR="00EF4EF9" w:rsidRPr="0016376E" w:rsidTr="00EF4EF9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4EF9" w:rsidRPr="0016376E" w:rsidRDefault="00EF4EF9" w:rsidP="00EF4EF9">
            <w:pPr>
              <w:keepLines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6376E">
              <w:rPr>
                <w:rFonts w:ascii="Times New Roman" w:hAnsi="Times New Roman"/>
                <w:sz w:val="20"/>
                <w:szCs w:val="20"/>
              </w:rPr>
              <w:t>Мантула</w:t>
            </w:r>
            <w:proofErr w:type="spellEnd"/>
            <w:r w:rsidRPr="0016376E">
              <w:rPr>
                <w:rFonts w:ascii="Times New Roman" w:hAnsi="Times New Roman"/>
                <w:sz w:val="20"/>
                <w:szCs w:val="20"/>
              </w:rPr>
              <w:t xml:space="preserve"> Николай Владимирович 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4EF9" w:rsidRPr="0016376E" w:rsidRDefault="00EF4EF9" w:rsidP="00EF4EF9">
            <w:pPr>
              <w:keepLines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16376E">
              <w:rPr>
                <w:rFonts w:ascii="Times New Roman" w:hAnsi="Times New Roman"/>
                <w:sz w:val="20"/>
                <w:szCs w:val="20"/>
              </w:rPr>
              <w:t xml:space="preserve">Заместитель генерального директора по базированию и </w:t>
            </w:r>
            <w:proofErr w:type="spellStart"/>
            <w:r w:rsidRPr="0016376E">
              <w:rPr>
                <w:rFonts w:ascii="Times New Roman" w:hAnsi="Times New Roman"/>
                <w:sz w:val="20"/>
                <w:szCs w:val="20"/>
              </w:rPr>
              <w:t>спецпроизводству</w:t>
            </w:r>
            <w:proofErr w:type="spellEnd"/>
          </w:p>
        </w:tc>
      </w:tr>
      <w:tr w:rsidR="00EF4EF9" w:rsidRPr="0016376E" w:rsidTr="00EF4EF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4EF9" w:rsidRPr="0016376E" w:rsidRDefault="0016376E" w:rsidP="00EF4EF9">
            <w:pPr>
              <w:keepLines w:val="0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  <w:r w:rsidRPr="0016376E">
              <w:rPr>
                <w:rFonts w:ascii="Times New Roman" w:hAnsi="Times New Roman"/>
                <w:b/>
                <w:sz w:val="20"/>
                <w:szCs w:val="20"/>
              </w:rPr>
              <w:t>Заместитель</w:t>
            </w:r>
            <w:r w:rsidR="00EF4EF9" w:rsidRPr="0016376E">
              <w:rPr>
                <w:rFonts w:ascii="Times New Roman" w:hAnsi="Times New Roman"/>
                <w:b/>
                <w:sz w:val="20"/>
                <w:szCs w:val="20"/>
              </w:rPr>
              <w:t xml:space="preserve"> Председателя закупочной комиссии:</w:t>
            </w:r>
          </w:p>
        </w:tc>
      </w:tr>
      <w:tr w:rsidR="00EF4EF9" w:rsidRPr="0016376E" w:rsidTr="00EF4EF9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4EF9" w:rsidRPr="0016376E" w:rsidRDefault="00C2678D" w:rsidP="00EF4EF9">
            <w:pPr>
              <w:keepLines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hyperlink r:id="rId12" w:history="1">
              <w:r w:rsidR="00EF4EF9" w:rsidRPr="0016376E">
                <w:rPr>
                  <w:rFonts w:ascii="Times New Roman" w:hAnsi="Times New Roman"/>
                  <w:sz w:val="20"/>
                  <w:szCs w:val="20"/>
                </w:rPr>
                <w:t>Ковалев Владимир Александрович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4EF9" w:rsidRPr="0016376E" w:rsidRDefault="00C2678D" w:rsidP="00EF4EF9">
            <w:pPr>
              <w:keepLines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hyperlink r:id="rId13" w:history="1">
              <w:r w:rsidR="00EF4EF9" w:rsidRPr="0016376E">
                <w:rPr>
                  <w:rFonts w:ascii="Times New Roman" w:hAnsi="Times New Roman"/>
                  <w:sz w:val="20"/>
                  <w:szCs w:val="20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EF4EF9" w:rsidRPr="0016376E" w:rsidTr="00EF4EF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4EF9" w:rsidRPr="0016376E" w:rsidRDefault="00C2678D" w:rsidP="00EF4EF9">
            <w:pPr>
              <w:keepLines w:val="0"/>
              <w:jc w:val="lef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hyperlink r:id="rId14" w:history="1">
              <w:r w:rsidR="00EF4EF9" w:rsidRPr="0016376E">
                <w:rPr>
                  <w:rFonts w:ascii="Times New Roman" w:hAnsi="Times New Roman"/>
                  <w:b/>
                  <w:bCs/>
                  <w:sz w:val="20"/>
                  <w:szCs w:val="20"/>
                </w:rPr>
                <w:t>Члены закупочной комиссии:</w:t>
              </w:r>
            </w:hyperlink>
          </w:p>
        </w:tc>
      </w:tr>
      <w:tr w:rsidR="00EF4EF9" w:rsidRPr="0016376E" w:rsidTr="00EF4EF9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4EF9" w:rsidRPr="0016376E" w:rsidRDefault="00C2678D" w:rsidP="00EF4EF9">
            <w:pPr>
              <w:keepLines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hyperlink r:id="rId15" w:history="1">
              <w:proofErr w:type="spellStart"/>
              <w:r w:rsidR="00EF4EF9" w:rsidRPr="0016376E">
                <w:rPr>
                  <w:rFonts w:ascii="Times New Roman" w:hAnsi="Times New Roman"/>
                  <w:sz w:val="20"/>
                  <w:szCs w:val="20"/>
                </w:rPr>
                <w:t>Сосунова</w:t>
              </w:r>
              <w:proofErr w:type="spellEnd"/>
              <w:r w:rsidR="00EF4EF9" w:rsidRPr="0016376E">
                <w:rPr>
                  <w:rFonts w:ascii="Times New Roman" w:hAnsi="Times New Roman"/>
                  <w:sz w:val="20"/>
                  <w:szCs w:val="20"/>
                </w:rPr>
                <w:t xml:space="preserve"> Анна Александровна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4EF9" w:rsidRPr="0016376E" w:rsidRDefault="00C2678D" w:rsidP="00EF4EF9">
            <w:pPr>
              <w:keepLines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hyperlink r:id="rId16" w:history="1">
              <w:r w:rsidR="00EF4EF9" w:rsidRPr="0016376E">
                <w:rPr>
                  <w:rFonts w:ascii="Times New Roman" w:hAnsi="Times New Roman"/>
                  <w:sz w:val="20"/>
                  <w:szCs w:val="20"/>
                </w:rPr>
                <w:t>Начальник управления по организации закупок и материально-техническому обеспечению</w:t>
              </w:r>
            </w:hyperlink>
          </w:p>
        </w:tc>
      </w:tr>
      <w:tr w:rsidR="00EF4EF9" w:rsidRPr="0016376E" w:rsidTr="00EF4EF9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4EF9" w:rsidRPr="0016376E" w:rsidRDefault="00EF4EF9" w:rsidP="00EF4EF9">
            <w:pPr>
              <w:keepLines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16376E">
              <w:rPr>
                <w:rFonts w:ascii="Times New Roman" w:hAnsi="Times New Roman"/>
                <w:sz w:val="20"/>
                <w:szCs w:val="20"/>
              </w:rPr>
              <w:t xml:space="preserve">Гордеева Юлия Вячеславовна 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4EF9" w:rsidRPr="0016376E" w:rsidRDefault="00EF4EF9" w:rsidP="00EF4EF9">
            <w:pPr>
              <w:keepLines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16376E">
              <w:rPr>
                <w:rFonts w:ascii="Times New Roman" w:hAnsi="Times New Roman"/>
                <w:sz w:val="20"/>
                <w:szCs w:val="20"/>
              </w:rPr>
              <w:t>Начальник отдела по корпоративной работе и учету имущества</w:t>
            </w:r>
          </w:p>
        </w:tc>
      </w:tr>
      <w:tr w:rsidR="00EF4EF9" w:rsidRPr="0016376E" w:rsidTr="00EF4EF9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4EF9" w:rsidRPr="0016376E" w:rsidRDefault="00C2678D" w:rsidP="00EF4EF9">
            <w:pPr>
              <w:keepLines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hyperlink r:id="rId17" w:history="1">
              <w:proofErr w:type="spellStart"/>
              <w:r w:rsidR="00EF4EF9" w:rsidRPr="0016376E">
                <w:rPr>
                  <w:rFonts w:ascii="Times New Roman" w:hAnsi="Times New Roman"/>
                  <w:sz w:val="20"/>
                  <w:szCs w:val="20"/>
                </w:rPr>
                <w:t>Лободенко</w:t>
              </w:r>
              <w:proofErr w:type="spellEnd"/>
              <w:r w:rsidR="00EF4EF9" w:rsidRPr="0016376E">
                <w:rPr>
                  <w:rFonts w:ascii="Times New Roman" w:hAnsi="Times New Roman"/>
                  <w:sz w:val="20"/>
                  <w:szCs w:val="20"/>
                </w:rPr>
                <w:t xml:space="preserve"> Наталья Владимировна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4EF9" w:rsidRPr="0016376E" w:rsidRDefault="00C2678D" w:rsidP="00EF4EF9">
            <w:pPr>
              <w:keepLines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hyperlink r:id="rId18" w:history="1">
              <w:r w:rsidR="00EF4EF9" w:rsidRPr="0016376E">
                <w:rPr>
                  <w:rFonts w:ascii="Times New Roman" w:hAnsi="Times New Roman"/>
                  <w:sz w:val="20"/>
                  <w:szCs w:val="20"/>
                </w:rPr>
                <w:t>Начальник финансово-экономического управления</w:t>
              </w:r>
            </w:hyperlink>
          </w:p>
        </w:tc>
      </w:tr>
      <w:tr w:rsidR="00EF4EF9" w:rsidRPr="0016376E" w:rsidTr="00EF4EF9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4EF9" w:rsidRPr="0016376E" w:rsidRDefault="00C2678D" w:rsidP="00EF4EF9">
            <w:pPr>
              <w:keepLines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hyperlink r:id="rId19" w:history="1">
              <w:proofErr w:type="spellStart"/>
              <w:r w:rsidR="00EF4EF9" w:rsidRPr="0016376E">
                <w:rPr>
                  <w:rFonts w:ascii="Times New Roman" w:hAnsi="Times New Roman"/>
                  <w:sz w:val="20"/>
                  <w:szCs w:val="20"/>
                </w:rPr>
                <w:t>Долгушев</w:t>
              </w:r>
              <w:proofErr w:type="spellEnd"/>
              <w:r w:rsidR="00EF4EF9" w:rsidRPr="0016376E">
                <w:rPr>
                  <w:rFonts w:ascii="Times New Roman" w:hAnsi="Times New Roman"/>
                  <w:sz w:val="20"/>
                  <w:szCs w:val="20"/>
                </w:rPr>
                <w:t xml:space="preserve"> Владимир Дмитриевич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4EF9" w:rsidRPr="0016376E" w:rsidRDefault="00C2678D" w:rsidP="00EF4EF9">
            <w:pPr>
              <w:keepLines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hyperlink r:id="rId20" w:history="1">
              <w:r w:rsidR="00EF4EF9" w:rsidRPr="0016376E">
                <w:rPr>
                  <w:rFonts w:ascii="Times New Roman" w:hAnsi="Times New Roman"/>
                  <w:sz w:val="20"/>
                  <w:szCs w:val="20"/>
                </w:rPr>
                <w:t>Заместитель начальника ОМТС</w:t>
              </w:r>
            </w:hyperlink>
          </w:p>
        </w:tc>
      </w:tr>
      <w:tr w:rsidR="00EF4EF9" w:rsidRPr="0016376E" w:rsidTr="00EF4EF9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4EF9" w:rsidRPr="0016376E" w:rsidRDefault="00C2678D" w:rsidP="00EF4EF9">
            <w:pPr>
              <w:keepLines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hyperlink r:id="rId21" w:history="1">
              <w:proofErr w:type="spellStart"/>
              <w:r w:rsidR="00EF4EF9" w:rsidRPr="0016376E">
                <w:rPr>
                  <w:rFonts w:ascii="Times New Roman" w:hAnsi="Times New Roman"/>
                  <w:sz w:val="20"/>
                  <w:szCs w:val="20"/>
                </w:rPr>
                <w:t>Филипов</w:t>
              </w:r>
              <w:proofErr w:type="spellEnd"/>
              <w:r w:rsidR="00EF4EF9" w:rsidRPr="0016376E">
                <w:rPr>
                  <w:rFonts w:ascii="Times New Roman" w:hAnsi="Times New Roman"/>
                  <w:sz w:val="20"/>
                  <w:szCs w:val="20"/>
                </w:rPr>
                <w:t xml:space="preserve"> Максим Евгеньевич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4EF9" w:rsidRPr="0016376E" w:rsidRDefault="00C2678D" w:rsidP="00EF4EF9">
            <w:pPr>
              <w:keepLines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hyperlink r:id="rId22" w:history="1">
              <w:r w:rsidR="00EF4EF9" w:rsidRPr="0016376E">
                <w:rPr>
                  <w:rFonts w:ascii="Times New Roman" w:hAnsi="Times New Roman"/>
                  <w:sz w:val="20"/>
                  <w:szCs w:val="20"/>
                </w:rPr>
                <w:t>Заместитель начальника управления судоремонтным производством</w:t>
              </w:r>
            </w:hyperlink>
          </w:p>
        </w:tc>
      </w:tr>
      <w:tr w:rsidR="00EF4EF9" w:rsidRPr="0016376E" w:rsidTr="00EF4EF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4EF9" w:rsidRPr="0016376E" w:rsidRDefault="00C2678D" w:rsidP="00EF4EF9">
            <w:pPr>
              <w:keepLines w:val="0"/>
              <w:jc w:val="lef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hyperlink r:id="rId23" w:history="1">
              <w:r w:rsidR="00EF4EF9" w:rsidRPr="0016376E">
                <w:rPr>
                  <w:rFonts w:ascii="Times New Roman" w:hAnsi="Times New Roman"/>
                  <w:b/>
                  <w:bCs/>
                  <w:sz w:val="20"/>
                  <w:szCs w:val="20"/>
                </w:rPr>
                <w:t>Секретарь закупочной комиссии с правом голоса:</w:t>
              </w:r>
            </w:hyperlink>
          </w:p>
        </w:tc>
      </w:tr>
      <w:tr w:rsidR="00EF4EF9" w:rsidRPr="0016376E" w:rsidTr="00EF4EF9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4EF9" w:rsidRPr="0016376E" w:rsidRDefault="00C2678D" w:rsidP="00EF4EF9">
            <w:pPr>
              <w:keepLines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hyperlink r:id="rId24" w:history="1">
              <w:r w:rsidR="00EF4EF9" w:rsidRPr="0016376E">
                <w:rPr>
                  <w:rFonts w:ascii="Times New Roman" w:hAnsi="Times New Roman"/>
                  <w:sz w:val="20"/>
                  <w:szCs w:val="20"/>
                </w:rPr>
                <w:t>Румянцева Елена Владимировна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4EF9" w:rsidRPr="0016376E" w:rsidRDefault="00C2678D" w:rsidP="00EF4EF9">
            <w:pPr>
              <w:keepLines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hyperlink r:id="rId25" w:history="1">
              <w:r w:rsidR="00EF4EF9" w:rsidRPr="0016376E">
                <w:rPr>
                  <w:rFonts w:ascii="Times New Roman" w:hAnsi="Times New Roman"/>
                  <w:sz w:val="20"/>
                  <w:szCs w:val="20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EF4EF9" w:rsidRPr="00EF4EF9" w:rsidRDefault="00EF4EF9" w:rsidP="00EF4EF9">
      <w:pPr>
        <w:rPr>
          <w:rFonts w:ascii="Times New Roman" w:hAnsi="Times New Roman"/>
        </w:rPr>
      </w:pPr>
      <w:r w:rsidRPr="00EF4EF9">
        <w:rPr>
          <w:rFonts w:ascii="Times New Roman" w:hAnsi="Times New Roman"/>
        </w:rPr>
        <w:lastRenderedPageBreak/>
        <w:t>Засе</w:t>
      </w:r>
      <w:r w:rsidR="0016376E">
        <w:rPr>
          <w:rFonts w:ascii="Times New Roman" w:hAnsi="Times New Roman"/>
        </w:rPr>
        <w:t>дание проводится в присутствии 8</w:t>
      </w:r>
      <w:r w:rsidRPr="00EF4EF9">
        <w:rPr>
          <w:rFonts w:ascii="Times New Roman" w:hAnsi="Times New Roman"/>
        </w:rPr>
        <w:t xml:space="preserve"> из 9 членов закупочной комиссии. Кворум имеется.</w:t>
      </w:r>
    </w:p>
    <w:p w:rsidR="00C2678D" w:rsidRPr="00EF4EF9" w:rsidRDefault="00C2678D">
      <w:pPr>
        <w:rPr>
          <w:rFonts w:ascii="Times New Roman" w:hAnsi="Times New Roman"/>
        </w:rPr>
      </w:pPr>
    </w:p>
    <w:p w:rsidR="00C2678D" w:rsidRPr="00EF4EF9" w:rsidRDefault="00FA33D1">
      <w:pPr>
        <w:rPr>
          <w:rFonts w:ascii="Times New Roman" w:hAnsi="Times New Roman"/>
        </w:rPr>
      </w:pPr>
      <w:r w:rsidRPr="00EF4EF9">
        <w:rPr>
          <w:rFonts w:ascii="Times New Roman" w:hAnsi="Times New Roman"/>
        </w:rPr>
        <w:t xml:space="preserve">1. Согласно протоколу открытия доступа к заявкам на участие в конкурсе от 13.02.2014 года № C020377-1 были поданы заявки на участие в конкурсе следующими участниками конкурса: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56"/>
        <w:gridCol w:w="2463"/>
        <w:gridCol w:w="4010"/>
        <w:gridCol w:w="2723"/>
      </w:tblGrid>
      <w:tr w:rsidR="00EF4EF9" w:rsidRPr="0094748E" w:rsidTr="00EF4E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EF9" w:rsidRPr="0094748E" w:rsidRDefault="00EF4EF9" w:rsidP="008C71E6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4748E">
              <w:rPr>
                <w:rFonts w:ascii="Times New Roman" w:hAnsi="Times New Roman"/>
                <w:b/>
                <w:bCs/>
                <w:sz w:val="20"/>
                <w:szCs w:val="20"/>
              </w:rPr>
              <w:t>№ заявки</w:t>
            </w:r>
          </w:p>
        </w:tc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EF9" w:rsidRPr="0094748E" w:rsidRDefault="00EF4EF9" w:rsidP="008C71E6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4748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Участник конкурса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EF9" w:rsidRPr="0094748E" w:rsidRDefault="00EF4EF9" w:rsidP="008C71E6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4748E">
              <w:rPr>
                <w:rFonts w:ascii="Times New Roman" w:hAnsi="Times New Roman" w:cstheme="minorBidi"/>
                <w:b/>
                <w:bCs/>
                <w:sz w:val="20"/>
                <w:szCs w:val="20"/>
              </w:rPr>
              <w:t>Юридический/фактический адрес участника процедуры закупки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EF9" w:rsidRPr="0094748E" w:rsidRDefault="00EF4EF9" w:rsidP="008C71E6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4748E">
              <w:rPr>
                <w:rFonts w:ascii="Times New Roman" w:hAnsi="Times New Roman"/>
                <w:b/>
                <w:bCs/>
                <w:sz w:val="20"/>
                <w:szCs w:val="20"/>
              </w:rPr>
              <w:t>Условия исполнения договора, указанные в заявке</w:t>
            </w:r>
          </w:p>
        </w:tc>
      </w:tr>
      <w:tr w:rsidR="00EF4EF9" w:rsidRPr="0094748E" w:rsidTr="00EF4E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EF9" w:rsidRPr="0094748E" w:rsidRDefault="00EF4EF9" w:rsidP="008C71E6">
            <w:pPr>
              <w:keepLines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4748E">
              <w:rPr>
                <w:rFonts w:ascii="Times New Roman" w:hAnsi="Times New Roman"/>
                <w:sz w:val="20"/>
                <w:szCs w:val="20"/>
              </w:rPr>
              <w:t xml:space="preserve">60107428 </w:t>
            </w:r>
          </w:p>
        </w:tc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EF9" w:rsidRPr="0094748E" w:rsidRDefault="00EF4EF9" w:rsidP="008C71E6">
            <w:pPr>
              <w:keepLines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4748E">
              <w:rPr>
                <w:rFonts w:ascii="Times New Roman" w:hAnsi="Times New Roman"/>
                <w:sz w:val="20"/>
                <w:szCs w:val="20"/>
              </w:rPr>
              <w:t>Общество с ограниченной ответственностью «ВНЕШТОРГПОСТАВКА»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EF9" w:rsidRPr="0094748E" w:rsidRDefault="00EF4EF9" w:rsidP="008C71E6">
            <w:pPr>
              <w:keepLines w:val="0"/>
              <w:widowControl w:val="0"/>
              <w:jc w:val="left"/>
              <w:rPr>
                <w:rFonts w:ascii="Times New Roman" w:hAnsi="Times New Roman" w:cstheme="minorBidi"/>
                <w:sz w:val="20"/>
                <w:szCs w:val="20"/>
                <w:lang w:eastAsia="en-US"/>
              </w:rPr>
            </w:pPr>
            <w:r w:rsidRPr="0094748E">
              <w:rPr>
                <w:rFonts w:ascii="Times New Roman" w:hAnsi="Times New Roman" w:cstheme="minorBidi"/>
                <w:b/>
                <w:sz w:val="20"/>
                <w:szCs w:val="20"/>
              </w:rPr>
              <w:t xml:space="preserve">ИНН: </w:t>
            </w:r>
            <w:r w:rsidRPr="0094748E">
              <w:rPr>
                <w:rFonts w:ascii="Times New Roman" w:hAnsi="Times New Roman" w:cstheme="minorBidi"/>
                <w:sz w:val="20"/>
                <w:szCs w:val="20"/>
                <w:lang w:eastAsia="en-US"/>
              </w:rPr>
              <w:t>7722816866</w:t>
            </w:r>
          </w:p>
          <w:p w:rsidR="00EF4EF9" w:rsidRPr="0094748E" w:rsidRDefault="00EF4EF9" w:rsidP="008C71E6">
            <w:pPr>
              <w:keepLines w:val="0"/>
              <w:widowControl w:val="0"/>
              <w:jc w:val="left"/>
              <w:rPr>
                <w:rFonts w:ascii="Times New Roman" w:hAnsi="Times New Roman" w:cstheme="minorBidi"/>
                <w:sz w:val="20"/>
                <w:szCs w:val="20"/>
                <w:lang w:eastAsia="en-US"/>
              </w:rPr>
            </w:pPr>
            <w:r w:rsidRPr="0094748E">
              <w:rPr>
                <w:rFonts w:ascii="Times New Roman" w:hAnsi="Times New Roman" w:cstheme="minorBidi"/>
                <w:b/>
                <w:sz w:val="20"/>
                <w:szCs w:val="20"/>
              </w:rPr>
              <w:t xml:space="preserve">Юридический адрес: </w:t>
            </w:r>
            <w:r w:rsidRPr="0094748E">
              <w:rPr>
                <w:rFonts w:ascii="Times New Roman" w:hAnsi="Times New Roman" w:cstheme="minorBidi"/>
                <w:sz w:val="20"/>
                <w:szCs w:val="20"/>
                <w:lang w:eastAsia="en-US"/>
              </w:rPr>
              <w:t xml:space="preserve">111024, г. Москва, ул. Авиамоторная, д. 50, стр. 2, </w:t>
            </w:r>
            <w:proofErr w:type="spellStart"/>
            <w:r w:rsidRPr="0094748E">
              <w:rPr>
                <w:rFonts w:ascii="Times New Roman" w:hAnsi="Times New Roman" w:cstheme="minorBidi"/>
                <w:sz w:val="20"/>
                <w:szCs w:val="20"/>
                <w:lang w:eastAsia="en-US"/>
              </w:rPr>
              <w:t>пом</w:t>
            </w:r>
            <w:proofErr w:type="spellEnd"/>
            <w:r w:rsidRPr="0094748E">
              <w:rPr>
                <w:rFonts w:ascii="Times New Roman" w:hAnsi="Times New Roman" w:cstheme="minorBidi"/>
                <w:sz w:val="20"/>
                <w:szCs w:val="20"/>
                <w:lang w:eastAsia="en-US"/>
              </w:rPr>
              <w:t>. XIV, ком. 45</w:t>
            </w:r>
          </w:p>
          <w:p w:rsidR="00EF4EF9" w:rsidRPr="0094748E" w:rsidRDefault="00EF4EF9" w:rsidP="008C71E6">
            <w:pPr>
              <w:keepLines w:val="0"/>
              <w:widowControl w:val="0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94748E">
              <w:rPr>
                <w:rFonts w:ascii="Times New Roman" w:hAnsi="Times New Roman" w:cstheme="minorBidi"/>
                <w:b/>
                <w:sz w:val="20"/>
                <w:szCs w:val="20"/>
              </w:rPr>
              <w:t xml:space="preserve">Фактический адрес: </w:t>
            </w:r>
            <w:r w:rsidRPr="0094748E">
              <w:rPr>
                <w:rFonts w:ascii="Times New Roman" w:hAnsi="Times New Roman" w:cstheme="minorBidi"/>
                <w:sz w:val="20"/>
                <w:szCs w:val="20"/>
                <w:lang w:eastAsia="en-US"/>
              </w:rPr>
              <w:t xml:space="preserve">111024, г. Москва, ул. Авиамоторная, д. 50, стр. 2, </w:t>
            </w:r>
            <w:proofErr w:type="spellStart"/>
            <w:r w:rsidRPr="0094748E">
              <w:rPr>
                <w:rFonts w:ascii="Times New Roman" w:hAnsi="Times New Roman" w:cstheme="minorBidi"/>
                <w:sz w:val="20"/>
                <w:szCs w:val="20"/>
                <w:lang w:eastAsia="en-US"/>
              </w:rPr>
              <w:t>пом</w:t>
            </w:r>
            <w:proofErr w:type="spellEnd"/>
            <w:r w:rsidRPr="0094748E">
              <w:rPr>
                <w:rFonts w:ascii="Times New Roman" w:hAnsi="Times New Roman" w:cstheme="minorBidi"/>
                <w:sz w:val="20"/>
                <w:szCs w:val="20"/>
                <w:lang w:eastAsia="en-US"/>
              </w:rPr>
              <w:t>. XIV, ком. 45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EF9" w:rsidRPr="0094748E" w:rsidRDefault="00EF4EF9" w:rsidP="008C71E6">
            <w:pPr>
              <w:keepLines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4748E">
              <w:rPr>
                <w:rFonts w:ascii="Times New Roman" w:hAnsi="Times New Roman"/>
                <w:sz w:val="20"/>
                <w:szCs w:val="20"/>
              </w:rPr>
              <w:t xml:space="preserve">Цена заявки: 10 697 880 (Десять миллионов шестьсот девяносто семь тысяч восемьсот восемьдесят) рублей 00 копеек, включая НДС </w:t>
            </w:r>
          </w:p>
        </w:tc>
      </w:tr>
      <w:tr w:rsidR="00EF4EF9" w:rsidRPr="0094748E" w:rsidTr="00EF4E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EF9" w:rsidRPr="0094748E" w:rsidRDefault="00EF4EF9" w:rsidP="008C71E6">
            <w:pPr>
              <w:keepLines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4748E">
              <w:rPr>
                <w:rFonts w:ascii="Times New Roman" w:hAnsi="Times New Roman"/>
                <w:sz w:val="20"/>
                <w:szCs w:val="20"/>
              </w:rPr>
              <w:t xml:space="preserve">60107435 </w:t>
            </w:r>
          </w:p>
        </w:tc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EF9" w:rsidRPr="0094748E" w:rsidRDefault="00EF4EF9" w:rsidP="008C71E6">
            <w:pPr>
              <w:keepLines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4748E">
              <w:rPr>
                <w:rFonts w:ascii="Times New Roman" w:hAnsi="Times New Roman"/>
                <w:sz w:val="20"/>
                <w:szCs w:val="20"/>
              </w:rPr>
              <w:t>Общество с ограниченной ответственностью «Северный Партнер»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EF9" w:rsidRPr="0094748E" w:rsidRDefault="00EF4EF9" w:rsidP="008C71E6">
            <w:pPr>
              <w:keepLines w:val="0"/>
              <w:widowControl w:val="0"/>
              <w:jc w:val="left"/>
              <w:rPr>
                <w:rFonts w:ascii="Times New Roman" w:hAnsi="Times New Roman" w:cstheme="minorBidi"/>
                <w:sz w:val="20"/>
                <w:szCs w:val="20"/>
                <w:lang w:eastAsia="en-US"/>
              </w:rPr>
            </w:pPr>
            <w:r w:rsidRPr="0094748E">
              <w:rPr>
                <w:rFonts w:ascii="Times New Roman" w:hAnsi="Times New Roman" w:cstheme="minorBidi"/>
                <w:b/>
                <w:sz w:val="20"/>
                <w:szCs w:val="20"/>
              </w:rPr>
              <w:t xml:space="preserve">ИНН: </w:t>
            </w:r>
            <w:r w:rsidRPr="0094748E">
              <w:rPr>
                <w:rFonts w:ascii="Times New Roman" w:hAnsi="Times New Roman" w:cstheme="minorBidi"/>
                <w:sz w:val="20"/>
                <w:szCs w:val="20"/>
                <w:lang w:eastAsia="en-US"/>
              </w:rPr>
              <w:t>5190935175</w:t>
            </w:r>
          </w:p>
          <w:p w:rsidR="00EF4EF9" w:rsidRPr="0094748E" w:rsidRDefault="00EF4EF9" w:rsidP="008C71E6">
            <w:pPr>
              <w:keepLines w:val="0"/>
              <w:spacing w:line="276" w:lineRule="auto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94748E">
              <w:rPr>
                <w:rFonts w:ascii="Times New Roman" w:hAnsi="Times New Roman" w:cstheme="minorBidi"/>
                <w:b/>
                <w:sz w:val="20"/>
                <w:szCs w:val="20"/>
              </w:rPr>
              <w:t xml:space="preserve">Юридический адрес: </w:t>
            </w:r>
            <w:r w:rsidRPr="0094748E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183038, г. Мурманск, пр. Ленина, д. 51, </w:t>
            </w:r>
            <w:proofErr w:type="spellStart"/>
            <w:r w:rsidRPr="0094748E">
              <w:rPr>
                <w:rFonts w:ascii="Times New Roman" w:hAnsi="Times New Roman"/>
                <w:sz w:val="20"/>
                <w:szCs w:val="20"/>
                <w:lang w:eastAsia="en-US"/>
              </w:rPr>
              <w:t>оф</w:t>
            </w:r>
            <w:proofErr w:type="spellEnd"/>
            <w:r w:rsidRPr="0094748E">
              <w:rPr>
                <w:rFonts w:ascii="Times New Roman" w:hAnsi="Times New Roman"/>
                <w:sz w:val="20"/>
                <w:szCs w:val="20"/>
                <w:lang w:eastAsia="en-US"/>
              </w:rPr>
              <w:t>. 57</w:t>
            </w:r>
          </w:p>
          <w:p w:rsidR="00EF4EF9" w:rsidRPr="0094748E" w:rsidRDefault="00EF4EF9" w:rsidP="008C71E6">
            <w:pPr>
              <w:keepLines w:val="0"/>
              <w:widowControl w:val="0"/>
              <w:jc w:val="left"/>
              <w:rPr>
                <w:rFonts w:ascii="Times New Roman" w:hAnsi="Times New Roman" w:cstheme="minorBidi"/>
                <w:b/>
                <w:sz w:val="20"/>
                <w:szCs w:val="20"/>
              </w:rPr>
            </w:pPr>
            <w:r w:rsidRPr="0094748E">
              <w:rPr>
                <w:rFonts w:ascii="Times New Roman" w:hAnsi="Times New Roman" w:cstheme="minorBidi"/>
                <w:b/>
                <w:sz w:val="20"/>
                <w:szCs w:val="20"/>
              </w:rPr>
              <w:t xml:space="preserve">Фактический адрес: </w:t>
            </w:r>
            <w:r w:rsidRPr="0094748E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183038, г. Мурманск, пр. Ленина, д. 51, </w:t>
            </w:r>
            <w:proofErr w:type="spellStart"/>
            <w:r w:rsidRPr="0094748E">
              <w:rPr>
                <w:rFonts w:ascii="Times New Roman" w:hAnsi="Times New Roman"/>
                <w:sz w:val="20"/>
                <w:szCs w:val="20"/>
                <w:lang w:eastAsia="en-US"/>
              </w:rPr>
              <w:t>оф</w:t>
            </w:r>
            <w:proofErr w:type="spellEnd"/>
            <w:r w:rsidRPr="0094748E">
              <w:rPr>
                <w:rFonts w:ascii="Times New Roman" w:hAnsi="Times New Roman"/>
                <w:sz w:val="20"/>
                <w:szCs w:val="20"/>
                <w:lang w:eastAsia="en-US"/>
              </w:rPr>
              <w:t>. 57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EF9" w:rsidRPr="0094748E" w:rsidRDefault="00EF4EF9" w:rsidP="008C71E6">
            <w:pPr>
              <w:keepLines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4748E">
              <w:rPr>
                <w:rFonts w:ascii="Times New Roman" w:hAnsi="Times New Roman"/>
                <w:sz w:val="20"/>
                <w:szCs w:val="20"/>
              </w:rPr>
              <w:t xml:space="preserve">Цена заявки: 10 809 862 (Десять миллионов восемьсот девять тысяч восемьсот шестьдесят два) рубля 00 копеек, включая НДС </w:t>
            </w:r>
          </w:p>
        </w:tc>
      </w:tr>
    </w:tbl>
    <w:p w:rsidR="00C2678D" w:rsidRPr="00EF4EF9" w:rsidRDefault="00C2678D">
      <w:pPr>
        <w:keepLines w:val="0"/>
        <w:jc w:val="left"/>
        <w:rPr>
          <w:rFonts w:ascii="Times New Roman" w:eastAsia="Calibri" w:hAnsi="Times New Roman"/>
        </w:rPr>
      </w:pPr>
    </w:p>
    <w:p w:rsidR="00C2678D" w:rsidRPr="00EF4EF9" w:rsidRDefault="00FA33D1">
      <w:pPr>
        <w:pStyle w:val="af0"/>
        <w:tabs>
          <w:tab w:val="left" w:pos="0"/>
          <w:tab w:val="left" w:pos="567"/>
        </w:tabs>
        <w:spacing w:before="120" w:after="120" w:line="228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 w:rsidRPr="00EF4EF9">
        <w:rPr>
          <w:rFonts w:ascii="Times New Roman" w:hAnsi="Times New Roman"/>
          <w:sz w:val="24"/>
          <w:szCs w:val="24"/>
        </w:rPr>
        <w:t xml:space="preserve">2. Согласно протоколу  заседания </w:t>
      </w:r>
      <w:r w:rsidR="0016376E" w:rsidRPr="0016376E">
        <w:rPr>
          <w:rFonts w:ascii="Times New Roman" w:hAnsi="Times New Roman"/>
          <w:sz w:val="24"/>
          <w:szCs w:val="24"/>
        </w:rPr>
        <w:t>закупочной</w:t>
      </w:r>
      <w:r w:rsidR="0016376E" w:rsidRPr="00EF4EF9">
        <w:rPr>
          <w:sz w:val="24"/>
          <w:szCs w:val="24"/>
        </w:rPr>
        <w:t xml:space="preserve"> </w:t>
      </w:r>
      <w:r w:rsidRPr="00EF4EF9">
        <w:rPr>
          <w:rFonts w:ascii="Times New Roman" w:hAnsi="Times New Roman"/>
          <w:sz w:val="24"/>
          <w:szCs w:val="24"/>
        </w:rPr>
        <w:t>комиссии по рассмотрению заявок на отборочной стадии от 19.02.2014 года № C020377-3 конкурсной комиссией были приняты следующие решения</w:t>
      </w:r>
      <w:r w:rsidRPr="00EF4EF9">
        <w:rPr>
          <w:rFonts w:ascii="Times New Roman" w:hAnsi="Times New Roman"/>
          <w:bCs/>
          <w:sz w:val="24"/>
          <w:szCs w:val="24"/>
        </w:rPr>
        <w:t>:</w:t>
      </w:r>
    </w:p>
    <w:p w:rsidR="00C2678D" w:rsidRPr="00EF4EF9" w:rsidRDefault="00FA33D1">
      <w:pPr>
        <w:pStyle w:val="af0"/>
        <w:tabs>
          <w:tab w:val="left" w:pos="0"/>
        </w:tabs>
        <w:spacing w:before="120" w:line="228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EF4EF9">
        <w:rPr>
          <w:rFonts w:ascii="Times New Roman" w:hAnsi="Times New Roman"/>
          <w:sz w:val="24"/>
          <w:szCs w:val="24"/>
        </w:rPr>
        <w:t>2.1.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</w:t>
      </w:r>
    </w:p>
    <w:p w:rsidR="00C2678D" w:rsidRPr="00EF4EF9" w:rsidRDefault="00FA33D1">
      <w:pPr>
        <w:keepLines w:val="0"/>
        <w:spacing w:line="228" w:lineRule="auto"/>
        <w:rPr>
          <w:rFonts w:ascii="Times New Roman" w:eastAsia="Calibri" w:hAnsi="Times New Roman"/>
        </w:rPr>
      </w:pPr>
      <w:r w:rsidRPr="00EF4EF9">
        <w:rPr>
          <w:rFonts w:ascii="Times New Roman" w:eastAsia="Calibri" w:hAnsi="Times New Roman"/>
        </w:rPr>
        <w:t>2.1.1. Общество с</w:t>
      </w:r>
      <w:r w:rsidR="00EF4EF9">
        <w:rPr>
          <w:rFonts w:ascii="Times New Roman" w:eastAsia="Calibri" w:hAnsi="Times New Roman"/>
        </w:rPr>
        <w:t xml:space="preserve"> ограниченной ответственностью «ВНЕШТОРГПОСТАВКА»</w:t>
      </w:r>
      <w:r w:rsidRPr="00EF4EF9">
        <w:rPr>
          <w:rFonts w:ascii="Times New Roman" w:eastAsia="Calibri" w:hAnsi="Times New Roman"/>
        </w:rPr>
        <w:t>.</w:t>
      </w:r>
    </w:p>
    <w:p w:rsidR="00C2678D" w:rsidRPr="00EF4EF9" w:rsidRDefault="00FA33D1">
      <w:pPr>
        <w:keepLines w:val="0"/>
        <w:spacing w:line="228" w:lineRule="auto"/>
        <w:rPr>
          <w:rFonts w:ascii="Times New Roman" w:eastAsia="Calibri" w:hAnsi="Times New Roman"/>
        </w:rPr>
      </w:pPr>
      <w:r w:rsidRPr="00EF4EF9">
        <w:rPr>
          <w:rFonts w:ascii="Times New Roman" w:eastAsia="Calibri" w:hAnsi="Times New Roman"/>
        </w:rPr>
        <w:t>2.1.2. Общество с ограниченной отв</w:t>
      </w:r>
      <w:r w:rsidR="00EF4EF9">
        <w:rPr>
          <w:rFonts w:ascii="Times New Roman" w:eastAsia="Calibri" w:hAnsi="Times New Roman"/>
        </w:rPr>
        <w:t>етственностью «Северный Партнер»</w:t>
      </w:r>
    </w:p>
    <w:p w:rsidR="00C2678D" w:rsidRPr="00EF4EF9" w:rsidRDefault="00C2678D">
      <w:pPr>
        <w:keepLines w:val="0"/>
        <w:jc w:val="left"/>
        <w:rPr>
          <w:rFonts w:ascii="Times New Roman" w:eastAsia="Calibri" w:hAnsi="Times New Roman"/>
        </w:rPr>
      </w:pPr>
    </w:p>
    <w:p w:rsidR="00C2678D" w:rsidRPr="00EF4EF9" w:rsidRDefault="00FA33D1">
      <w:pPr>
        <w:outlineLvl w:val="0"/>
        <w:rPr>
          <w:rFonts w:ascii="Times New Roman" w:hAnsi="Times New Roman"/>
        </w:rPr>
      </w:pPr>
      <w:r w:rsidRPr="00EF4EF9">
        <w:rPr>
          <w:rFonts w:ascii="Times New Roman" w:hAnsi="Times New Roman"/>
        </w:rPr>
        <w:t>3.</w:t>
      </w:r>
      <w:r w:rsidRPr="00EF4EF9">
        <w:rPr>
          <w:rFonts w:ascii="Times New Roman" w:hAnsi="Times New Roman"/>
        </w:rPr>
        <w:tab/>
        <w:t>Провести процедуру переторжки с допущенными участниками конкурса:</w:t>
      </w:r>
    </w:p>
    <w:p w:rsidR="00C2678D" w:rsidRPr="00EF4EF9" w:rsidRDefault="00FA33D1">
      <w:pPr>
        <w:outlineLvl w:val="0"/>
        <w:rPr>
          <w:rFonts w:ascii="Times New Roman" w:hAnsi="Times New Roman"/>
        </w:rPr>
      </w:pPr>
      <w:r w:rsidRPr="00EF4EF9">
        <w:rPr>
          <w:rFonts w:ascii="Times New Roman" w:hAnsi="Times New Roman"/>
        </w:rPr>
        <w:t>Общество с</w:t>
      </w:r>
      <w:r w:rsidR="00EF4EF9">
        <w:rPr>
          <w:rFonts w:ascii="Times New Roman" w:hAnsi="Times New Roman"/>
        </w:rPr>
        <w:t xml:space="preserve"> ограниченной ответственностью «</w:t>
      </w:r>
      <w:r w:rsidRPr="00EF4EF9">
        <w:rPr>
          <w:rFonts w:ascii="Times New Roman" w:hAnsi="Times New Roman"/>
        </w:rPr>
        <w:t>ВНЕШТОРГПОСТА</w:t>
      </w:r>
      <w:r w:rsidR="00EF4EF9">
        <w:rPr>
          <w:rFonts w:ascii="Times New Roman" w:hAnsi="Times New Roman"/>
        </w:rPr>
        <w:t>ВКА»</w:t>
      </w:r>
      <w:r w:rsidRPr="00EF4EF9">
        <w:rPr>
          <w:rFonts w:ascii="Times New Roman" w:hAnsi="Times New Roman"/>
        </w:rPr>
        <w:t>, Общество с ограниченной отв</w:t>
      </w:r>
      <w:r w:rsidR="00EF4EF9">
        <w:rPr>
          <w:rFonts w:ascii="Times New Roman" w:hAnsi="Times New Roman"/>
        </w:rPr>
        <w:t>етственностью «Северный Партнер».</w:t>
      </w:r>
    </w:p>
    <w:p w:rsidR="00C2678D" w:rsidRPr="00EF4EF9" w:rsidRDefault="00FA33D1">
      <w:pPr>
        <w:tabs>
          <w:tab w:val="left" w:pos="284"/>
          <w:tab w:val="left" w:pos="567"/>
        </w:tabs>
        <w:spacing w:before="120" w:line="228" w:lineRule="auto"/>
        <w:rPr>
          <w:rFonts w:ascii="Times New Roman" w:hAnsi="Times New Roman"/>
        </w:rPr>
      </w:pPr>
      <w:r w:rsidRPr="00EF4EF9">
        <w:rPr>
          <w:rFonts w:ascii="Times New Roman" w:hAnsi="Times New Roman"/>
        </w:rPr>
        <w:t xml:space="preserve">4. Согласно Протоколу заседания </w:t>
      </w:r>
      <w:r w:rsidR="0016376E" w:rsidRPr="0016376E">
        <w:rPr>
          <w:rFonts w:ascii="Times New Roman" w:hAnsi="Times New Roman"/>
        </w:rPr>
        <w:t>закупочной</w:t>
      </w:r>
      <w:r w:rsidR="0016376E" w:rsidRPr="00EF4EF9">
        <w:t xml:space="preserve"> </w:t>
      </w:r>
      <w:r w:rsidRPr="00EF4EF9">
        <w:rPr>
          <w:rFonts w:ascii="Times New Roman" w:hAnsi="Times New Roman"/>
        </w:rPr>
        <w:t>комиссии по фиксированию результатов процедуры переторжки врежиме реального времени на электронной торговой площадке от 20.02.2014 № C020377-4 были зафиксированы следующие результаты процедуры переторжки: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52"/>
        <w:gridCol w:w="4199"/>
        <w:gridCol w:w="5101"/>
      </w:tblGrid>
      <w:tr w:rsidR="003B25FC" w:rsidRPr="00C52CFB" w:rsidTr="003B25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25FC" w:rsidRPr="00C52CFB" w:rsidRDefault="003B25FC" w:rsidP="008C71E6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52CF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25FC" w:rsidRPr="00C52CFB" w:rsidRDefault="003B25FC" w:rsidP="008C71E6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52CF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Участник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конкурса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25FC" w:rsidRPr="00C52CFB" w:rsidRDefault="003B25FC" w:rsidP="008C71E6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52CF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Окончательное предложение участника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конкурса</w:t>
            </w:r>
          </w:p>
        </w:tc>
      </w:tr>
      <w:tr w:rsidR="003B25FC" w:rsidRPr="00C52CFB" w:rsidTr="003B25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25FC" w:rsidRPr="00C52CFB" w:rsidRDefault="003B25FC" w:rsidP="00FA33D1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52CFB">
              <w:rPr>
                <w:rFonts w:ascii="Times New Roman" w:hAnsi="Times New Roman"/>
                <w:sz w:val="20"/>
                <w:szCs w:val="20"/>
              </w:rPr>
              <w:t>60107428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25FC" w:rsidRPr="00C52CFB" w:rsidRDefault="003B25FC" w:rsidP="00FA33D1">
            <w:pPr>
              <w:spacing w:after="28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52CFB">
              <w:rPr>
                <w:rFonts w:ascii="Times New Roman" w:hAnsi="Times New Roman"/>
                <w:sz w:val="20"/>
                <w:szCs w:val="20"/>
              </w:rPr>
              <w:t xml:space="preserve">ИНН 7722816866 </w:t>
            </w:r>
            <w:r w:rsidRPr="00C52CFB">
              <w:rPr>
                <w:rFonts w:ascii="Times New Roman" w:hAnsi="Times New Roman"/>
                <w:sz w:val="20"/>
                <w:szCs w:val="20"/>
              </w:rPr>
              <w:br/>
              <w:t>Общество с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ограниченной ответственностью «</w:t>
            </w:r>
            <w:r w:rsidRPr="00C52CFB">
              <w:rPr>
                <w:rFonts w:ascii="Times New Roman" w:hAnsi="Times New Roman"/>
                <w:sz w:val="20"/>
                <w:szCs w:val="20"/>
              </w:rPr>
              <w:t>ВНЕШТОРГПОСТАВКА</w:t>
            </w:r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25FC" w:rsidRPr="00C52CFB" w:rsidRDefault="0016376E" w:rsidP="00FA33D1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заявки: 10 585 000 </w:t>
            </w:r>
            <w:r w:rsidR="003B25FC" w:rsidRPr="00C52CFB">
              <w:rPr>
                <w:rFonts w:ascii="Times New Roman" w:hAnsi="Times New Roman"/>
                <w:sz w:val="20"/>
                <w:szCs w:val="20"/>
              </w:rPr>
              <w:t>(десять миллионов пятьсот восемьдесят пять тысяч) рублей. 00 копеек, включая НДС</w:t>
            </w:r>
          </w:p>
        </w:tc>
      </w:tr>
      <w:tr w:rsidR="003B25FC" w:rsidRPr="00C52CFB" w:rsidTr="003B25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25FC" w:rsidRPr="00C52CFB" w:rsidRDefault="003B25FC" w:rsidP="00FA33D1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52CFB">
              <w:rPr>
                <w:rFonts w:ascii="Times New Roman" w:hAnsi="Times New Roman"/>
                <w:sz w:val="20"/>
                <w:szCs w:val="20"/>
              </w:rPr>
              <w:t>60107435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25FC" w:rsidRPr="00C52CFB" w:rsidRDefault="003B25FC" w:rsidP="00FA33D1">
            <w:pPr>
              <w:spacing w:after="28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52CFB">
              <w:rPr>
                <w:rFonts w:ascii="Times New Roman" w:hAnsi="Times New Roman"/>
                <w:sz w:val="20"/>
                <w:szCs w:val="20"/>
              </w:rPr>
              <w:t xml:space="preserve">ИНН 5190935175 </w:t>
            </w:r>
            <w:r w:rsidRPr="00C52CFB">
              <w:rPr>
                <w:rFonts w:ascii="Times New Roman" w:hAnsi="Times New Roman"/>
                <w:sz w:val="20"/>
                <w:szCs w:val="20"/>
              </w:rPr>
              <w:br/>
              <w:t>Общество с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ограниченной ответственностью «</w:t>
            </w:r>
            <w:r w:rsidRPr="00C52CFB">
              <w:rPr>
                <w:rFonts w:ascii="Times New Roman" w:hAnsi="Times New Roman"/>
                <w:sz w:val="20"/>
                <w:szCs w:val="20"/>
              </w:rPr>
              <w:t>Северный Партнер</w:t>
            </w:r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25FC" w:rsidRPr="00C52CFB" w:rsidRDefault="003B25FC" w:rsidP="00FA33D1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52CFB">
              <w:rPr>
                <w:rFonts w:ascii="Times New Roman" w:hAnsi="Times New Roman"/>
                <w:sz w:val="20"/>
                <w:szCs w:val="20"/>
              </w:rPr>
              <w:t>Цена заявки: 10 590 000 (десять миллионов пятьсот девяносто тысяч) рублей 00 копеек, включая НДС</w:t>
            </w:r>
          </w:p>
        </w:tc>
      </w:tr>
    </w:tbl>
    <w:p w:rsidR="00C2678D" w:rsidRPr="00EF4EF9" w:rsidRDefault="00C2678D">
      <w:pPr>
        <w:keepLines w:val="0"/>
        <w:jc w:val="left"/>
        <w:rPr>
          <w:rFonts w:ascii="Times New Roman" w:eastAsia="Calibri" w:hAnsi="Times New Roman"/>
        </w:rPr>
      </w:pPr>
    </w:p>
    <w:p w:rsidR="00C2678D" w:rsidRPr="00EF4EF9" w:rsidRDefault="00FA33D1">
      <w:pPr>
        <w:spacing w:line="228" w:lineRule="auto"/>
        <w:rPr>
          <w:rFonts w:ascii="Times New Roman" w:hAnsi="Times New Roman"/>
        </w:rPr>
      </w:pPr>
      <w:r w:rsidRPr="00EF4EF9">
        <w:rPr>
          <w:rFonts w:ascii="Times New Roman" w:hAnsi="Times New Roman"/>
        </w:rPr>
        <w:t>5</w:t>
      </w:r>
      <w:r w:rsidR="001E00A4">
        <w:rPr>
          <w:rFonts w:ascii="Times New Roman" w:hAnsi="Times New Roman"/>
        </w:rPr>
        <w:t>. В соответствии с пунктами 23, 24 раздела 5</w:t>
      </w:r>
      <w:r w:rsidRPr="00EF4EF9">
        <w:rPr>
          <w:rFonts w:ascii="Times New Roman" w:hAnsi="Times New Roman"/>
        </w:rPr>
        <w:t xml:space="preserve"> «Информационная карта конкурса» конкурсной документации, критерии оценки заявок на участие в конкурсе и количество баллов, присужденных </w:t>
      </w:r>
      <w:r w:rsidR="0016376E" w:rsidRPr="0016376E">
        <w:rPr>
          <w:rFonts w:ascii="Times New Roman" w:hAnsi="Times New Roman"/>
        </w:rPr>
        <w:t>закупочной</w:t>
      </w:r>
      <w:r w:rsidR="0016376E" w:rsidRPr="00EF4EF9">
        <w:t xml:space="preserve"> </w:t>
      </w:r>
      <w:r w:rsidRPr="00EF4EF9">
        <w:rPr>
          <w:rFonts w:ascii="Times New Roman" w:hAnsi="Times New Roman"/>
        </w:rPr>
        <w:t>комиссией каждой заявке составляют:</w:t>
      </w:r>
    </w:p>
    <w:tbl>
      <w:tblPr>
        <w:tblStyle w:val="af2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3533"/>
        <w:gridCol w:w="2955"/>
        <w:gridCol w:w="3763"/>
      </w:tblGrid>
      <w:tr w:rsidR="00C2678D" w:rsidRPr="001E00A4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678D" w:rsidRPr="001E00A4" w:rsidRDefault="00FA33D1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</w:pPr>
            <w:r w:rsidRPr="001E00A4"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678D" w:rsidRPr="001E00A4" w:rsidRDefault="00FA33D1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</w:pPr>
            <w:r w:rsidRPr="001E00A4"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  <w:t xml:space="preserve">Баллы, присвоенные заявкам участников конкурса с учетом значимости критерия/подкритерия </w:t>
            </w:r>
          </w:p>
        </w:tc>
      </w:tr>
      <w:tr w:rsidR="00C2678D" w:rsidRPr="001E00A4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678D" w:rsidRPr="001E00A4" w:rsidRDefault="00C2678D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678D" w:rsidRPr="001E00A4" w:rsidRDefault="00FA33D1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</w:pPr>
            <w:r w:rsidRPr="001E00A4"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  <w:t>Общество с ограниченной ответственностью «Северный Партнер»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678D" w:rsidRPr="001E00A4" w:rsidRDefault="00FA33D1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</w:pPr>
            <w:r w:rsidRPr="001E00A4"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  <w:t>Общество с ограниченной ответственностью «ВНЕШТОРГПОСТАВКА»</w:t>
            </w:r>
          </w:p>
        </w:tc>
      </w:tr>
      <w:tr w:rsidR="00C2678D" w:rsidRPr="001E00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678D" w:rsidRPr="001E00A4" w:rsidRDefault="00FA33D1">
            <w:pPr>
              <w:keepLines w:val="0"/>
              <w:rPr>
                <w:rFonts w:ascii="Times New Roman" w:eastAsia="Calibri" w:hAnsi="Times New Roman"/>
                <w:sz w:val="20"/>
                <w:szCs w:val="20"/>
              </w:rPr>
            </w:pPr>
            <w:r w:rsidRPr="001E00A4">
              <w:rPr>
                <w:rFonts w:ascii="Times New Roman" w:eastAsia="Calibri" w:hAnsi="Times New Roman"/>
                <w:sz w:val="20"/>
                <w:szCs w:val="20"/>
              </w:rPr>
              <w:t>Цена договора (90%</w:t>
            </w:r>
            <w:proofErr w:type="gramStart"/>
            <w:r w:rsidRPr="001E00A4">
              <w:rPr>
                <w:rFonts w:ascii="Times New Roman" w:eastAsia="Calibri" w:hAnsi="Times New Roman"/>
                <w:sz w:val="20"/>
                <w:szCs w:val="20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678D" w:rsidRPr="001E00A4" w:rsidRDefault="001E00A4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89</w:t>
            </w:r>
            <w:r w:rsidR="00FA33D1" w:rsidRPr="001E00A4">
              <w:rPr>
                <w:rFonts w:ascii="Times New Roman" w:eastAsia="Calibri" w:hAnsi="Times New Roman"/>
                <w:sz w:val="20"/>
                <w:szCs w:val="20"/>
              </w:rPr>
              <w:t>.</w:t>
            </w:r>
            <w:r>
              <w:rPr>
                <w:rFonts w:ascii="Times New Roman" w:eastAsia="Calibri" w:hAnsi="Times New Roman"/>
                <w:sz w:val="20"/>
                <w:szCs w:val="20"/>
              </w:rPr>
              <w:t>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678D" w:rsidRPr="001E00A4" w:rsidRDefault="001E00A4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9</w:t>
            </w:r>
            <w:r w:rsidR="00FA33D1" w:rsidRPr="001E00A4">
              <w:rPr>
                <w:rFonts w:ascii="Times New Roman" w:eastAsia="Calibri" w:hAnsi="Times New Roman"/>
                <w:sz w:val="20"/>
                <w:szCs w:val="20"/>
              </w:rPr>
              <w:t>0.00</w:t>
            </w:r>
          </w:p>
        </w:tc>
      </w:tr>
      <w:tr w:rsidR="00C2678D" w:rsidRPr="001E00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678D" w:rsidRPr="001E00A4" w:rsidRDefault="00FA33D1">
            <w:pPr>
              <w:keepLines w:val="0"/>
              <w:rPr>
                <w:rFonts w:ascii="Times New Roman" w:eastAsia="Calibri" w:hAnsi="Times New Roman"/>
                <w:sz w:val="20"/>
                <w:szCs w:val="20"/>
              </w:rPr>
            </w:pPr>
            <w:r w:rsidRPr="001E00A4">
              <w:rPr>
                <w:rFonts w:ascii="Times New Roman" w:eastAsia="Calibri" w:hAnsi="Times New Roman"/>
                <w:sz w:val="20"/>
                <w:szCs w:val="20"/>
              </w:rPr>
              <w:t>Опыт участника процедуры закупки (10%</w:t>
            </w:r>
            <w:proofErr w:type="gramStart"/>
            <w:r w:rsidRPr="001E00A4">
              <w:rPr>
                <w:rFonts w:ascii="Times New Roman" w:eastAsia="Calibri" w:hAnsi="Times New Roman"/>
                <w:sz w:val="20"/>
                <w:szCs w:val="20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678D" w:rsidRPr="001E00A4" w:rsidRDefault="001E00A4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1</w:t>
            </w:r>
            <w:r w:rsidR="00FA33D1" w:rsidRPr="001E00A4">
              <w:rPr>
                <w:rFonts w:ascii="Times New Roman" w:eastAsia="Calibri" w:hAnsi="Times New Roman"/>
                <w:sz w:val="20"/>
                <w:szCs w:val="20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678D" w:rsidRPr="001E00A4" w:rsidRDefault="001E00A4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1</w:t>
            </w:r>
            <w:r w:rsidR="00FA33D1" w:rsidRPr="001E00A4">
              <w:rPr>
                <w:rFonts w:ascii="Times New Roman" w:eastAsia="Calibri" w:hAnsi="Times New Roman"/>
                <w:sz w:val="20"/>
                <w:szCs w:val="20"/>
              </w:rPr>
              <w:t>0.00</w:t>
            </w:r>
          </w:p>
        </w:tc>
      </w:tr>
      <w:tr w:rsidR="00C2678D" w:rsidRPr="001E00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678D" w:rsidRPr="001E00A4" w:rsidRDefault="00FA33D1">
            <w:pPr>
              <w:keepLines w:val="0"/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</w:pPr>
            <w:r w:rsidRPr="001E00A4"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678D" w:rsidRPr="001E00A4" w:rsidRDefault="001E00A4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  <w:t>99</w:t>
            </w:r>
            <w:r w:rsidR="00FA33D1" w:rsidRPr="001E00A4"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  <w:t>.</w:t>
            </w:r>
            <w:r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  <w:t>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678D" w:rsidRPr="001E00A4" w:rsidRDefault="001E00A4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  <w:t>10</w:t>
            </w:r>
            <w:r w:rsidR="00FA33D1" w:rsidRPr="001E00A4"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  <w:t>0.00</w:t>
            </w:r>
          </w:p>
        </w:tc>
      </w:tr>
    </w:tbl>
    <w:p w:rsidR="00C2678D" w:rsidRPr="00EF4EF9" w:rsidRDefault="00FA33D1">
      <w:pPr>
        <w:spacing w:line="228" w:lineRule="auto"/>
        <w:rPr>
          <w:rFonts w:ascii="Times New Roman" w:hAnsi="Times New Roman"/>
        </w:rPr>
      </w:pPr>
      <w:r w:rsidRPr="00EF4EF9">
        <w:rPr>
          <w:rFonts w:ascii="Times New Roman" w:hAnsi="Times New Roman"/>
        </w:rPr>
        <w:lastRenderedPageBreak/>
        <w:t>6. На основании результатов оценки и сопоставления заявок на участие в  конкурсе каждой заявке, исходя из подсчитанных баллов, п</w:t>
      </w:r>
      <w:r w:rsidR="0016376E">
        <w:rPr>
          <w:rFonts w:ascii="Times New Roman" w:hAnsi="Times New Roman"/>
        </w:rPr>
        <w:t>рисвоены следующие места (заявке</w:t>
      </w:r>
      <w:r w:rsidRPr="00EF4EF9">
        <w:rPr>
          <w:rFonts w:ascii="Times New Roman" w:hAnsi="Times New Roman"/>
        </w:rPr>
        <w:t xml:space="preserve"> на участие в конкурсе</w:t>
      </w:r>
      <w:r w:rsidR="0016376E">
        <w:rPr>
          <w:rFonts w:ascii="Times New Roman" w:hAnsi="Times New Roman"/>
        </w:rPr>
        <w:t>,</w:t>
      </w:r>
      <w:r w:rsidRPr="00EF4EF9">
        <w:rPr>
          <w:rFonts w:ascii="Times New Roman" w:hAnsi="Times New Roman"/>
        </w:rPr>
        <w:t xml:space="preserve"> которая оценена наибольшим количеством баллов, присвоено первое место):</w:t>
      </w: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897"/>
        <w:gridCol w:w="8457"/>
      </w:tblGrid>
      <w:tr w:rsidR="00C2678D" w:rsidRPr="001E00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678D" w:rsidRPr="001E00A4" w:rsidRDefault="00FA33D1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</w:pPr>
            <w:r w:rsidRPr="001E00A4"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678D" w:rsidRPr="001E00A4" w:rsidRDefault="00FA33D1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</w:pPr>
            <w:r w:rsidRPr="001E00A4"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</w:tr>
      <w:tr w:rsidR="00C2678D" w:rsidRPr="001E00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678D" w:rsidRPr="001E00A4" w:rsidRDefault="00FA33D1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1E00A4">
              <w:rPr>
                <w:rFonts w:ascii="Times New Roman" w:eastAsia="Calibri" w:hAnsi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678D" w:rsidRPr="001E00A4" w:rsidRDefault="00FA33D1">
            <w:pPr>
              <w:keepLines w:val="0"/>
              <w:rPr>
                <w:rFonts w:ascii="Times New Roman" w:eastAsia="Calibri" w:hAnsi="Times New Roman"/>
                <w:sz w:val="20"/>
                <w:szCs w:val="20"/>
              </w:rPr>
            </w:pPr>
            <w:r w:rsidRPr="001E00A4">
              <w:rPr>
                <w:rFonts w:ascii="Times New Roman" w:eastAsia="Calibri" w:hAnsi="Times New Roman"/>
                <w:sz w:val="20"/>
                <w:szCs w:val="20"/>
              </w:rPr>
              <w:t>Общество с</w:t>
            </w:r>
            <w:r w:rsidR="001E00A4">
              <w:rPr>
                <w:rFonts w:ascii="Times New Roman" w:eastAsia="Calibri" w:hAnsi="Times New Roman"/>
                <w:sz w:val="20"/>
                <w:szCs w:val="20"/>
              </w:rPr>
              <w:t xml:space="preserve"> ограниченной ответственностью «</w:t>
            </w:r>
            <w:r w:rsidRPr="001E00A4">
              <w:rPr>
                <w:rFonts w:ascii="Times New Roman" w:eastAsia="Calibri" w:hAnsi="Times New Roman"/>
                <w:sz w:val="20"/>
                <w:szCs w:val="20"/>
              </w:rPr>
              <w:t>ВНЕШТОРГПОСТАВКА</w:t>
            </w:r>
            <w:r w:rsidR="001E00A4">
              <w:rPr>
                <w:rFonts w:ascii="Times New Roman" w:eastAsia="Calibri" w:hAnsi="Times New Roman"/>
                <w:sz w:val="20"/>
                <w:szCs w:val="20"/>
              </w:rPr>
              <w:t>»</w:t>
            </w:r>
          </w:p>
        </w:tc>
      </w:tr>
      <w:tr w:rsidR="00C2678D" w:rsidRPr="001E00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678D" w:rsidRPr="001E00A4" w:rsidRDefault="00FA33D1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1E00A4">
              <w:rPr>
                <w:rFonts w:ascii="Times New Roman" w:eastAsia="Calibri" w:hAnsi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678D" w:rsidRPr="001E00A4" w:rsidRDefault="00FA33D1">
            <w:pPr>
              <w:keepLines w:val="0"/>
              <w:rPr>
                <w:rFonts w:ascii="Times New Roman" w:eastAsia="Calibri" w:hAnsi="Times New Roman"/>
                <w:sz w:val="20"/>
                <w:szCs w:val="20"/>
              </w:rPr>
            </w:pPr>
            <w:r w:rsidRPr="001E00A4">
              <w:rPr>
                <w:rFonts w:ascii="Times New Roman" w:eastAsia="Calibri" w:hAnsi="Times New Roman"/>
                <w:sz w:val="20"/>
                <w:szCs w:val="20"/>
              </w:rPr>
              <w:t>Общество с</w:t>
            </w:r>
            <w:r w:rsidR="001E00A4">
              <w:rPr>
                <w:rFonts w:ascii="Times New Roman" w:eastAsia="Calibri" w:hAnsi="Times New Roman"/>
                <w:sz w:val="20"/>
                <w:szCs w:val="20"/>
              </w:rPr>
              <w:t xml:space="preserve"> ограниченной ответственностью «</w:t>
            </w:r>
            <w:r w:rsidRPr="001E00A4">
              <w:rPr>
                <w:rFonts w:ascii="Times New Roman" w:eastAsia="Calibri" w:hAnsi="Times New Roman"/>
                <w:sz w:val="20"/>
                <w:szCs w:val="20"/>
              </w:rPr>
              <w:t>Северный Партнер</w:t>
            </w:r>
            <w:r w:rsidR="001E00A4">
              <w:rPr>
                <w:rFonts w:ascii="Times New Roman" w:eastAsia="Calibri" w:hAnsi="Times New Roman"/>
                <w:sz w:val="20"/>
                <w:szCs w:val="20"/>
              </w:rPr>
              <w:t>»</w:t>
            </w:r>
          </w:p>
        </w:tc>
      </w:tr>
    </w:tbl>
    <w:p w:rsidR="00C2678D" w:rsidRPr="00EF4EF9" w:rsidRDefault="00C2678D">
      <w:pPr>
        <w:keepLines w:val="0"/>
        <w:jc w:val="left"/>
        <w:rPr>
          <w:rFonts w:ascii="Times New Roman" w:eastAsia="Calibri" w:hAnsi="Times New Roman"/>
        </w:rPr>
      </w:pPr>
    </w:p>
    <w:p w:rsidR="00C2678D" w:rsidRPr="00EF4EF9" w:rsidRDefault="00FA33D1">
      <w:pPr>
        <w:spacing w:line="228" w:lineRule="auto"/>
        <w:rPr>
          <w:rFonts w:ascii="Times New Roman" w:hAnsi="Times New Roman"/>
        </w:rPr>
      </w:pPr>
      <w:r w:rsidRPr="00EF4EF9">
        <w:rPr>
          <w:rFonts w:ascii="Times New Roman" w:hAnsi="Times New Roman"/>
        </w:rPr>
        <w:t>7. По результатам оценки и сопоставлени</w:t>
      </w:r>
      <w:r w:rsidR="0016376E">
        <w:rPr>
          <w:rFonts w:ascii="Times New Roman" w:hAnsi="Times New Roman"/>
        </w:rPr>
        <w:t xml:space="preserve">я заявок на участие в конкурсе </w:t>
      </w:r>
      <w:r w:rsidR="0016376E" w:rsidRPr="0016376E">
        <w:rPr>
          <w:rFonts w:ascii="Times New Roman" w:hAnsi="Times New Roman"/>
        </w:rPr>
        <w:t>закупочной</w:t>
      </w:r>
      <w:r w:rsidR="0016376E" w:rsidRPr="00EF4EF9">
        <w:t xml:space="preserve"> </w:t>
      </w:r>
      <w:r w:rsidRPr="00EF4EF9">
        <w:rPr>
          <w:rFonts w:ascii="Times New Roman" w:hAnsi="Times New Roman"/>
        </w:rPr>
        <w:t xml:space="preserve">комиссией принято решение признать победителем </w:t>
      </w:r>
      <w:r w:rsidRPr="00EF4EF9">
        <w:rPr>
          <w:rFonts w:ascii="Times New Roman" w:hAnsi="Times New Roman"/>
          <w:bCs/>
        </w:rPr>
        <w:t>конкурса</w:t>
      </w:r>
      <w:r w:rsidRPr="00EF4EF9">
        <w:rPr>
          <w:rFonts w:ascii="Times New Roman" w:hAnsi="Times New Roman"/>
        </w:rPr>
        <w:t xml:space="preserve"> </w:t>
      </w:r>
      <w:r w:rsidR="0016376E" w:rsidRPr="0016376E">
        <w:rPr>
          <w:rFonts w:ascii="Times New Roman" w:eastAsia="Calibri" w:hAnsi="Times New Roman"/>
        </w:rPr>
        <w:t>Общество с ограниченной ответственностью «ВНЕШТОРГПОСТАВКА»</w:t>
      </w:r>
      <w:r w:rsidRPr="0016376E">
        <w:rPr>
          <w:rFonts w:ascii="Times New Roman" w:hAnsi="Times New Roman"/>
        </w:rPr>
        <w:t xml:space="preserve"> с ценой заявки</w:t>
      </w:r>
      <w:r w:rsidR="0016376E" w:rsidRPr="0016376E">
        <w:rPr>
          <w:rFonts w:ascii="Times New Roman" w:hAnsi="Times New Roman"/>
        </w:rPr>
        <w:t>10 585 000 (десять миллионов пятьсот восемьдесят пять тысяч) рублей. 00 копеек, включая НДС</w:t>
      </w:r>
      <w:r w:rsidRPr="0016376E">
        <w:rPr>
          <w:rFonts w:ascii="Times New Roman" w:hAnsi="Times New Roman"/>
        </w:rPr>
        <w:t>.</w:t>
      </w:r>
    </w:p>
    <w:p w:rsidR="0016376E" w:rsidRPr="00B45A7E" w:rsidRDefault="0016376E" w:rsidP="0016376E">
      <w:pPr>
        <w:keepLines w:val="0"/>
        <w:rPr>
          <w:rFonts w:ascii="Times New Roman" w:hAnsi="Times New Roman"/>
          <w:lang w:val="en-US"/>
        </w:rPr>
      </w:pPr>
      <w:proofErr w:type="spellStart"/>
      <w:r w:rsidRPr="00B45A7E">
        <w:rPr>
          <w:rFonts w:ascii="Times New Roman" w:hAnsi="Times New Roman"/>
          <w:lang w:val="en-US"/>
        </w:rPr>
        <w:t>Результаты</w:t>
      </w:r>
      <w:proofErr w:type="spellEnd"/>
      <w:r w:rsidRPr="00B45A7E">
        <w:rPr>
          <w:rFonts w:ascii="Times New Roman" w:hAnsi="Times New Roman"/>
          <w:lang w:val="en-US"/>
        </w:rPr>
        <w:t xml:space="preserve"> </w:t>
      </w:r>
      <w:proofErr w:type="spellStart"/>
      <w:r w:rsidRPr="00B45A7E">
        <w:rPr>
          <w:rFonts w:ascii="Times New Roman" w:hAnsi="Times New Roman"/>
          <w:lang w:val="en-US"/>
        </w:rPr>
        <w:t>голосования</w:t>
      </w:r>
      <w:proofErr w:type="spellEnd"/>
      <w:r w:rsidRPr="00B45A7E">
        <w:rPr>
          <w:rFonts w:ascii="Times New Roman" w:hAnsi="Times New Roman"/>
          <w:lang w:val="en-US"/>
        </w:rPr>
        <w:t xml:space="preserve">: </w:t>
      </w:r>
    </w:p>
    <w:p w:rsidR="0016376E" w:rsidRPr="00B45A7E" w:rsidRDefault="0016376E" w:rsidP="0016376E">
      <w:pPr>
        <w:keepLines w:val="0"/>
        <w:numPr>
          <w:ilvl w:val="0"/>
          <w:numId w:val="2"/>
        </w:numPr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«</w:t>
      </w:r>
      <w:proofErr w:type="spellStart"/>
      <w:r>
        <w:rPr>
          <w:rFonts w:ascii="Times New Roman" w:hAnsi="Times New Roman"/>
          <w:lang w:val="en-US"/>
        </w:rPr>
        <w:t>за</w:t>
      </w:r>
      <w:proofErr w:type="spellEnd"/>
      <w:r>
        <w:rPr>
          <w:rFonts w:ascii="Times New Roman" w:hAnsi="Times New Roman"/>
          <w:lang w:val="en-US"/>
        </w:rPr>
        <w:t xml:space="preserve">» – </w:t>
      </w:r>
      <w:r>
        <w:rPr>
          <w:rFonts w:ascii="Times New Roman" w:hAnsi="Times New Roman"/>
        </w:rPr>
        <w:t>8</w:t>
      </w:r>
      <w:r w:rsidRPr="00B45A7E">
        <w:rPr>
          <w:rFonts w:ascii="Times New Roman" w:hAnsi="Times New Roman"/>
          <w:lang w:val="en-US"/>
        </w:rPr>
        <w:t xml:space="preserve"> </w:t>
      </w:r>
      <w:proofErr w:type="spellStart"/>
      <w:r w:rsidRPr="00B45A7E">
        <w:rPr>
          <w:rFonts w:ascii="Times New Roman" w:hAnsi="Times New Roman"/>
          <w:lang w:val="en-US"/>
        </w:rPr>
        <w:t>голосов</w:t>
      </w:r>
      <w:proofErr w:type="spellEnd"/>
      <w:r w:rsidRPr="00B45A7E">
        <w:rPr>
          <w:rFonts w:ascii="Times New Roman" w:hAnsi="Times New Roman"/>
          <w:lang w:val="en-US"/>
        </w:rPr>
        <w:t xml:space="preserve">; </w:t>
      </w:r>
    </w:p>
    <w:p w:rsidR="0016376E" w:rsidRPr="00B45A7E" w:rsidRDefault="0016376E" w:rsidP="0016376E">
      <w:pPr>
        <w:keepLines w:val="0"/>
        <w:numPr>
          <w:ilvl w:val="0"/>
          <w:numId w:val="2"/>
        </w:numPr>
        <w:rPr>
          <w:rFonts w:ascii="Times New Roman" w:hAnsi="Times New Roman"/>
          <w:lang w:val="en-US"/>
        </w:rPr>
      </w:pPr>
      <w:r w:rsidRPr="00B45A7E">
        <w:rPr>
          <w:rFonts w:ascii="Times New Roman" w:hAnsi="Times New Roman"/>
          <w:lang w:val="en-US"/>
        </w:rPr>
        <w:t>«</w:t>
      </w:r>
      <w:proofErr w:type="spellStart"/>
      <w:r w:rsidRPr="00B45A7E">
        <w:rPr>
          <w:rFonts w:ascii="Times New Roman" w:hAnsi="Times New Roman"/>
          <w:lang w:val="en-US"/>
        </w:rPr>
        <w:t>против</w:t>
      </w:r>
      <w:proofErr w:type="spellEnd"/>
      <w:r w:rsidRPr="00B45A7E">
        <w:rPr>
          <w:rFonts w:ascii="Times New Roman" w:hAnsi="Times New Roman"/>
          <w:lang w:val="en-US"/>
        </w:rPr>
        <w:t xml:space="preserve">» – 0 </w:t>
      </w:r>
      <w:proofErr w:type="spellStart"/>
      <w:r w:rsidRPr="00B45A7E">
        <w:rPr>
          <w:rFonts w:ascii="Times New Roman" w:hAnsi="Times New Roman"/>
          <w:lang w:val="en-US"/>
        </w:rPr>
        <w:t>голосов</w:t>
      </w:r>
      <w:proofErr w:type="spellEnd"/>
      <w:r w:rsidRPr="00B45A7E">
        <w:rPr>
          <w:rFonts w:ascii="Times New Roman" w:hAnsi="Times New Roman"/>
          <w:lang w:val="en-US"/>
        </w:rPr>
        <w:t xml:space="preserve">; </w:t>
      </w:r>
    </w:p>
    <w:p w:rsidR="0016376E" w:rsidRPr="00B45A7E" w:rsidRDefault="0016376E" w:rsidP="0016376E">
      <w:pPr>
        <w:keepLines w:val="0"/>
        <w:numPr>
          <w:ilvl w:val="0"/>
          <w:numId w:val="2"/>
        </w:numPr>
        <w:rPr>
          <w:rFonts w:ascii="Times New Roman" w:hAnsi="Times New Roman"/>
          <w:lang w:val="en-US"/>
        </w:rPr>
      </w:pPr>
      <w:r w:rsidRPr="00B45A7E">
        <w:rPr>
          <w:rFonts w:ascii="Times New Roman" w:hAnsi="Times New Roman"/>
          <w:lang w:val="en-US"/>
        </w:rPr>
        <w:t>«</w:t>
      </w:r>
      <w:proofErr w:type="spellStart"/>
      <w:proofErr w:type="gramStart"/>
      <w:r w:rsidRPr="00B45A7E">
        <w:rPr>
          <w:rFonts w:ascii="Times New Roman" w:hAnsi="Times New Roman"/>
          <w:lang w:val="en-US"/>
        </w:rPr>
        <w:t>воздержался</w:t>
      </w:r>
      <w:proofErr w:type="spellEnd"/>
      <w:proofErr w:type="gramEnd"/>
      <w:r w:rsidRPr="00B45A7E">
        <w:rPr>
          <w:rFonts w:ascii="Times New Roman" w:hAnsi="Times New Roman"/>
          <w:lang w:val="en-US"/>
        </w:rPr>
        <w:t xml:space="preserve">» – 0 </w:t>
      </w:r>
      <w:proofErr w:type="spellStart"/>
      <w:r w:rsidRPr="00B45A7E">
        <w:rPr>
          <w:rFonts w:ascii="Times New Roman" w:hAnsi="Times New Roman"/>
          <w:lang w:val="en-US"/>
        </w:rPr>
        <w:t>голосов</w:t>
      </w:r>
      <w:proofErr w:type="spellEnd"/>
      <w:r w:rsidRPr="00B45A7E">
        <w:rPr>
          <w:rFonts w:ascii="Times New Roman" w:hAnsi="Times New Roman"/>
          <w:lang w:val="en-US"/>
        </w:rPr>
        <w:t xml:space="preserve">. </w:t>
      </w:r>
    </w:p>
    <w:p w:rsidR="00C2678D" w:rsidRDefault="00C2678D">
      <w:pPr>
        <w:keepLines w:val="0"/>
        <w:jc w:val="left"/>
        <w:rPr>
          <w:rFonts w:ascii="Times New Roman" w:eastAsia="Calibri" w:hAnsi="Times New Roman"/>
        </w:rPr>
      </w:pPr>
    </w:p>
    <w:p w:rsidR="00FA33D1" w:rsidRPr="00FA33D1" w:rsidRDefault="00FA33D1" w:rsidP="00FA33D1">
      <w:pPr>
        <w:keepLines w:val="0"/>
        <w:jc w:val="left"/>
        <w:rPr>
          <w:rFonts w:ascii="Times New Roman" w:hAnsi="Times New Roman"/>
          <w:lang w:val="en-US"/>
        </w:rPr>
      </w:pPr>
      <w:r w:rsidRPr="00FA33D1">
        <w:rPr>
          <w:rFonts w:ascii="Times New Roman" w:hAnsi="Times New Roman"/>
          <w:b/>
        </w:rPr>
        <w:t>Комиссия</w:t>
      </w:r>
      <w:r w:rsidRPr="00FA33D1">
        <w:rPr>
          <w:rFonts w:ascii="Times New Roman" w:hAnsi="Times New Roman"/>
          <w:b/>
          <w:lang w:val="en-US"/>
        </w:rPr>
        <w:t>:</w:t>
      </w:r>
    </w:p>
    <w:tbl>
      <w:tblPr>
        <w:tblW w:w="5000" w:type="pct"/>
        <w:tblLook w:val="04A0"/>
      </w:tblPr>
      <w:tblGrid>
        <w:gridCol w:w="2829"/>
        <w:gridCol w:w="5295"/>
        <w:gridCol w:w="2001"/>
      </w:tblGrid>
      <w:tr w:rsidR="00FA33D1" w:rsidRPr="00FA33D1" w:rsidTr="00FA33D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33D1" w:rsidRPr="00FA33D1" w:rsidRDefault="00C2678D" w:rsidP="00FA33D1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hyperlink r:id="rId26" w:history="1">
              <w:r w:rsidR="00FA33D1" w:rsidRPr="00FA33D1">
                <w:rPr>
                  <w:rFonts w:ascii="Times New Roman" w:hAnsi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33D1" w:rsidRPr="00FA33D1" w:rsidRDefault="00C2678D" w:rsidP="00FA33D1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hyperlink r:id="rId27" w:history="1">
              <w:r w:rsidR="00FA33D1" w:rsidRPr="00FA33D1">
                <w:rPr>
                  <w:rFonts w:ascii="Times New Roman" w:hAnsi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33D1" w:rsidRPr="00FA33D1" w:rsidRDefault="00C2678D" w:rsidP="00FA33D1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hyperlink r:id="rId28" w:history="1">
              <w:r w:rsidR="00FA33D1" w:rsidRPr="00FA33D1">
                <w:rPr>
                  <w:rFonts w:ascii="Times New Roman" w:hAnsi="Times New Roman"/>
                  <w:b/>
                  <w:bCs/>
                </w:rPr>
                <w:t>Подпись</w:t>
              </w:r>
            </w:hyperlink>
          </w:p>
        </w:tc>
      </w:tr>
      <w:tr w:rsidR="00FA33D1" w:rsidRPr="00FA33D1" w:rsidTr="00FA33D1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33D1" w:rsidRPr="00FA33D1" w:rsidRDefault="00FA33D1" w:rsidP="00FA33D1">
            <w:pPr>
              <w:keepLines w:val="0"/>
              <w:jc w:val="left"/>
              <w:rPr>
                <w:rFonts w:ascii="Times New Roman" w:hAnsi="Times New Roman"/>
                <w:b/>
              </w:rPr>
            </w:pPr>
            <w:r w:rsidRPr="00FA33D1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FA33D1" w:rsidRPr="00FA33D1" w:rsidTr="00FA33D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33D1" w:rsidRPr="00FA33D1" w:rsidRDefault="00FA33D1" w:rsidP="00FA33D1">
            <w:pPr>
              <w:keepLines w:val="0"/>
              <w:jc w:val="left"/>
              <w:rPr>
                <w:rFonts w:ascii="Times New Roman" w:hAnsi="Times New Roman"/>
              </w:rPr>
            </w:pPr>
            <w:proofErr w:type="spellStart"/>
            <w:r w:rsidRPr="00FA33D1">
              <w:rPr>
                <w:rFonts w:ascii="Times New Roman" w:hAnsi="Times New Roman"/>
              </w:rPr>
              <w:t>Мантула</w:t>
            </w:r>
            <w:proofErr w:type="spellEnd"/>
            <w:r w:rsidRPr="00FA33D1">
              <w:rPr>
                <w:rFonts w:ascii="Times New Roman" w:hAnsi="Times New Roman"/>
              </w:rPr>
              <w:t xml:space="preserve"> Николай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33D1" w:rsidRPr="00FA33D1" w:rsidRDefault="00FA33D1" w:rsidP="00FA33D1">
            <w:pPr>
              <w:keepLines w:val="0"/>
              <w:jc w:val="left"/>
              <w:rPr>
                <w:rFonts w:ascii="Times New Roman" w:hAnsi="Times New Roman"/>
              </w:rPr>
            </w:pPr>
            <w:r w:rsidRPr="00FA33D1">
              <w:rPr>
                <w:rFonts w:ascii="Times New Roman" w:hAnsi="Times New Roman"/>
              </w:rPr>
              <w:t xml:space="preserve">Заместитель генерального директора по базированию и </w:t>
            </w:r>
            <w:proofErr w:type="spellStart"/>
            <w:r w:rsidRPr="00FA33D1">
              <w:rPr>
                <w:rFonts w:ascii="Times New Roman" w:hAnsi="Times New Roman"/>
              </w:rPr>
              <w:t>спецпроизводству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33D1" w:rsidRPr="00FA33D1" w:rsidRDefault="00FA33D1" w:rsidP="00FA33D1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FA33D1" w:rsidRPr="00FA33D1" w:rsidTr="00FA33D1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33D1" w:rsidRPr="00FA33D1" w:rsidRDefault="00FA33D1" w:rsidP="00FA33D1">
            <w:pPr>
              <w:keepLines w:val="0"/>
              <w:jc w:val="left"/>
              <w:rPr>
                <w:rFonts w:ascii="Times New Roman" w:hAnsi="Times New Roman"/>
              </w:rPr>
            </w:pPr>
            <w:r w:rsidRPr="00FA33D1">
              <w:rPr>
                <w:rFonts w:ascii="Times New Roman" w:hAnsi="Times New Roman"/>
                <w:b/>
              </w:rPr>
              <w:t>Заместитель Председателя закупочной комиссии:</w:t>
            </w:r>
          </w:p>
        </w:tc>
      </w:tr>
      <w:tr w:rsidR="00FA33D1" w:rsidRPr="00FA33D1" w:rsidTr="00FA33D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33D1" w:rsidRPr="00FA33D1" w:rsidRDefault="00C2678D" w:rsidP="00FA33D1">
            <w:pPr>
              <w:keepLines w:val="0"/>
              <w:jc w:val="left"/>
              <w:rPr>
                <w:rFonts w:ascii="Times New Roman" w:hAnsi="Times New Roman"/>
              </w:rPr>
            </w:pPr>
            <w:hyperlink r:id="rId29" w:history="1">
              <w:r w:rsidR="00FA33D1" w:rsidRPr="00FA33D1">
                <w:rPr>
                  <w:rFonts w:ascii="Times New Roman" w:hAnsi="Times New Roman"/>
                </w:rPr>
                <w:t>Ковалев Владимир Александрович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33D1" w:rsidRPr="00FA33D1" w:rsidRDefault="00FA33D1" w:rsidP="00FA33D1">
            <w:pPr>
              <w:keepLines w:val="0"/>
              <w:jc w:val="left"/>
              <w:rPr>
                <w:rFonts w:ascii="Times New Roman" w:hAnsi="Times New Roman"/>
              </w:rPr>
            </w:pPr>
            <w:r w:rsidRPr="00FA33D1">
              <w:rPr>
                <w:rFonts w:ascii="Times New Roman" w:hAnsi="Times New Roman"/>
              </w:rPr>
              <w:t>Начальник отдела экономической безопасности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33D1" w:rsidRPr="00FA33D1" w:rsidRDefault="00FA33D1" w:rsidP="00FA33D1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FA33D1" w:rsidRPr="00FA33D1" w:rsidTr="00FA33D1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33D1" w:rsidRPr="00FA33D1" w:rsidRDefault="00C2678D" w:rsidP="00FA33D1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hyperlink r:id="rId30" w:history="1">
              <w:r w:rsidR="00FA33D1" w:rsidRPr="00FA33D1">
                <w:rPr>
                  <w:rFonts w:ascii="Times New Roman" w:hAnsi="Times New Roman"/>
                  <w:b/>
                  <w:bCs/>
                </w:rPr>
                <w:t>Члены закупочной комиссии:</w:t>
              </w:r>
            </w:hyperlink>
          </w:p>
        </w:tc>
      </w:tr>
      <w:tr w:rsidR="00FA33D1" w:rsidRPr="00FA33D1" w:rsidTr="00FA33D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33D1" w:rsidRPr="00FA33D1" w:rsidRDefault="00C2678D" w:rsidP="00FA33D1">
            <w:pPr>
              <w:keepLines w:val="0"/>
              <w:jc w:val="left"/>
              <w:rPr>
                <w:rFonts w:ascii="Times New Roman" w:hAnsi="Times New Roman"/>
              </w:rPr>
            </w:pPr>
            <w:hyperlink r:id="rId31" w:history="1">
              <w:proofErr w:type="spellStart"/>
              <w:r w:rsidR="00FA33D1" w:rsidRPr="00FA33D1">
                <w:rPr>
                  <w:rFonts w:ascii="Times New Roman" w:hAnsi="Times New Roman"/>
                </w:rPr>
                <w:t>Сосунова</w:t>
              </w:r>
              <w:proofErr w:type="spellEnd"/>
              <w:r w:rsidR="00FA33D1" w:rsidRPr="00FA33D1">
                <w:rPr>
                  <w:rFonts w:ascii="Times New Roman" w:hAnsi="Times New Roman"/>
                </w:rPr>
                <w:t xml:space="preserve"> Анна Александровна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33D1" w:rsidRPr="00FA33D1" w:rsidRDefault="00C2678D" w:rsidP="00FA33D1">
            <w:pPr>
              <w:keepLines w:val="0"/>
              <w:jc w:val="left"/>
              <w:rPr>
                <w:rFonts w:ascii="Times New Roman" w:hAnsi="Times New Roman"/>
              </w:rPr>
            </w:pPr>
            <w:hyperlink r:id="rId32" w:history="1">
              <w:r w:rsidR="00FA33D1" w:rsidRPr="00FA33D1">
                <w:rPr>
                  <w:rFonts w:ascii="Times New Roman" w:hAnsi="Times New Roman"/>
                </w:rPr>
                <w:t>Начальник управления по организации закупок и материально-техническому обеспечению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33D1" w:rsidRPr="00FA33D1" w:rsidRDefault="00FA33D1" w:rsidP="00FA33D1">
            <w:pPr>
              <w:keepLines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A33D1" w:rsidRPr="00FA33D1" w:rsidTr="00FA33D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33D1" w:rsidRPr="00FA33D1" w:rsidRDefault="00FA33D1" w:rsidP="00FA33D1">
            <w:pPr>
              <w:keepLines w:val="0"/>
              <w:jc w:val="left"/>
              <w:rPr>
                <w:rFonts w:ascii="Times New Roman" w:hAnsi="Times New Roman"/>
              </w:rPr>
            </w:pPr>
            <w:r w:rsidRPr="00FA33D1">
              <w:rPr>
                <w:rFonts w:ascii="Times New Roman" w:hAnsi="Times New Roman"/>
              </w:rPr>
              <w:t xml:space="preserve">Гордеева Юлия Вячеславовна </w:t>
            </w:r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33D1" w:rsidRPr="00FA33D1" w:rsidRDefault="00FA33D1" w:rsidP="00FA33D1">
            <w:pPr>
              <w:keepLines w:val="0"/>
              <w:jc w:val="left"/>
              <w:rPr>
                <w:rFonts w:ascii="Times New Roman" w:hAnsi="Times New Roman"/>
              </w:rPr>
            </w:pPr>
            <w:r w:rsidRPr="00FA33D1">
              <w:rPr>
                <w:rFonts w:ascii="Times New Roman" w:hAnsi="Times New Roman"/>
              </w:rPr>
              <w:t>Начальник отдела по корпоративной работе и учету имущества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33D1" w:rsidRPr="00FA33D1" w:rsidRDefault="00FA33D1" w:rsidP="00FA33D1">
            <w:pPr>
              <w:keepLines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A33D1" w:rsidRPr="00FA33D1" w:rsidTr="00FA33D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33D1" w:rsidRPr="00FA33D1" w:rsidRDefault="00C2678D" w:rsidP="00FA33D1">
            <w:pPr>
              <w:keepLines w:val="0"/>
              <w:jc w:val="left"/>
              <w:rPr>
                <w:rFonts w:ascii="Times New Roman" w:hAnsi="Times New Roman"/>
              </w:rPr>
            </w:pPr>
            <w:hyperlink r:id="rId33" w:history="1">
              <w:proofErr w:type="spellStart"/>
              <w:r w:rsidR="00FA33D1" w:rsidRPr="00FA33D1">
                <w:rPr>
                  <w:rFonts w:ascii="Times New Roman" w:hAnsi="Times New Roman"/>
                </w:rPr>
                <w:t>Лободенко</w:t>
              </w:r>
              <w:proofErr w:type="spellEnd"/>
              <w:r w:rsidR="00FA33D1" w:rsidRPr="00FA33D1">
                <w:rPr>
                  <w:rFonts w:ascii="Times New Roman" w:hAnsi="Times New Roman"/>
                </w:rPr>
                <w:t xml:space="preserve"> Наталья Владимировна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33D1" w:rsidRPr="00FA33D1" w:rsidRDefault="00C2678D" w:rsidP="00FA33D1">
            <w:pPr>
              <w:keepLines w:val="0"/>
              <w:jc w:val="left"/>
              <w:rPr>
                <w:rFonts w:ascii="Times New Roman" w:hAnsi="Times New Roman"/>
              </w:rPr>
            </w:pPr>
            <w:hyperlink r:id="rId34" w:history="1">
              <w:r w:rsidR="00FA33D1" w:rsidRPr="00FA33D1">
                <w:rPr>
                  <w:rFonts w:ascii="Times New Roman" w:hAnsi="Times New Roman"/>
                </w:rPr>
                <w:t>Начальник финансово-экономического управления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33D1" w:rsidRPr="00FA33D1" w:rsidRDefault="00FA33D1" w:rsidP="00FA33D1">
            <w:pPr>
              <w:keepLines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A33D1" w:rsidRPr="00FA33D1" w:rsidTr="00FA33D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33D1" w:rsidRPr="00FA33D1" w:rsidRDefault="00C2678D" w:rsidP="00FA33D1">
            <w:pPr>
              <w:keepLines w:val="0"/>
              <w:jc w:val="left"/>
              <w:rPr>
                <w:rFonts w:ascii="Times New Roman" w:hAnsi="Times New Roman"/>
              </w:rPr>
            </w:pPr>
            <w:hyperlink r:id="rId35" w:history="1">
              <w:proofErr w:type="spellStart"/>
              <w:r w:rsidR="00FA33D1" w:rsidRPr="00FA33D1">
                <w:rPr>
                  <w:rFonts w:ascii="Times New Roman" w:hAnsi="Times New Roman"/>
                </w:rPr>
                <w:t>Долгушев</w:t>
              </w:r>
              <w:proofErr w:type="spellEnd"/>
              <w:r w:rsidR="00FA33D1" w:rsidRPr="00FA33D1">
                <w:rPr>
                  <w:rFonts w:ascii="Times New Roman" w:hAnsi="Times New Roman"/>
                </w:rPr>
                <w:t xml:space="preserve"> Владимир Дмитриевич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33D1" w:rsidRPr="00FA33D1" w:rsidRDefault="00C2678D" w:rsidP="00FA33D1">
            <w:pPr>
              <w:keepLines w:val="0"/>
              <w:jc w:val="left"/>
              <w:rPr>
                <w:rFonts w:ascii="Times New Roman" w:hAnsi="Times New Roman"/>
              </w:rPr>
            </w:pPr>
            <w:hyperlink r:id="rId36" w:history="1">
              <w:r w:rsidR="00FA33D1" w:rsidRPr="00FA33D1">
                <w:rPr>
                  <w:rFonts w:ascii="Times New Roman" w:hAnsi="Times New Roman"/>
                </w:rPr>
                <w:t>Заместитель начальника ОМТС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33D1" w:rsidRPr="00FA33D1" w:rsidRDefault="00FA33D1" w:rsidP="00FA33D1">
            <w:pPr>
              <w:keepLines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A33D1" w:rsidRPr="00FA33D1" w:rsidTr="00FA33D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33D1" w:rsidRPr="00FA33D1" w:rsidRDefault="00C2678D" w:rsidP="00FA33D1">
            <w:pPr>
              <w:keepLines w:val="0"/>
              <w:jc w:val="left"/>
              <w:rPr>
                <w:rFonts w:ascii="Times New Roman" w:hAnsi="Times New Roman"/>
              </w:rPr>
            </w:pPr>
            <w:hyperlink r:id="rId37" w:history="1">
              <w:proofErr w:type="spellStart"/>
              <w:r w:rsidR="00FA33D1" w:rsidRPr="00FA33D1">
                <w:rPr>
                  <w:rFonts w:ascii="Times New Roman" w:hAnsi="Times New Roman"/>
                </w:rPr>
                <w:t>Филипов</w:t>
              </w:r>
              <w:proofErr w:type="spellEnd"/>
              <w:r w:rsidR="00FA33D1" w:rsidRPr="00FA33D1">
                <w:rPr>
                  <w:rFonts w:ascii="Times New Roman" w:hAnsi="Times New Roman"/>
                </w:rPr>
                <w:t xml:space="preserve"> Максим Евгеньевич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33D1" w:rsidRPr="00FA33D1" w:rsidRDefault="00C2678D" w:rsidP="00FA33D1">
            <w:pPr>
              <w:keepLines w:val="0"/>
              <w:jc w:val="left"/>
              <w:rPr>
                <w:rFonts w:ascii="Times New Roman" w:hAnsi="Times New Roman"/>
              </w:rPr>
            </w:pPr>
            <w:hyperlink r:id="rId38" w:history="1">
              <w:r w:rsidR="00FA33D1" w:rsidRPr="00FA33D1">
                <w:rPr>
                  <w:rFonts w:ascii="Times New Roman" w:hAnsi="Times New Roman"/>
                </w:rPr>
                <w:t>Заместитель начальника управления судоремонтным производством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33D1" w:rsidRPr="00FA33D1" w:rsidRDefault="00FA33D1" w:rsidP="00FA33D1">
            <w:pPr>
              <w:keepLines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A33D1" w:rsidRPr="00FA33D1" w:rsidTr="00FA33D1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33D1" w:rsidRPr="00FA33D1" w:rsidRDefault="00C2678D" w:rsidP="00FA33D1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hyperlink r:id="rId39" w:history="1">
              <w:r w:rsidR="00FA33D1" w:rsidRPr="00FA33D1">
                <w:rPr>
                  <w:rFonts w:ascii="Times New Roman" w:hAnsi="Times New Roman"/>
                  <w:b/>
                  <w:bCs/>
                </w:rPr>
                <w:t>Секретарь закупочной комиссии с правом голоса:</w:t>
              </w:r>
            </w:hyperlink>
          </w:p>
        </w:tc>
      </w:tr>
      <w:tr w:rsidR="00FA33D1" w:rsidRPr="00FA33D1" w:rsidTr="00FA33D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33D1" w:rsidRPr="00FA33D1" w:rsidRDefault="00C2678D" w:rsidP="00FA33D1">
            <w:pPr>
              <w:keepLines w:val="0"/>
              <w:jc w:val="left"/>
              <w:rPr>
                <w:rFonts w:ascii="Times New Roman" w:hAnsi="Times New Roman"/>
              </w:rPr>
            </w:pPr>
            <w:hyperlink r:id="rId40" w:history="1">
              <w:r w:rsidR="00FA33D1" w:rsidRPr="00FA33D1">
                <w:rPr>
                  <w:rFonts w:ascii="Times New Roman" w:hAnsi="Times New Roman"/>
                </w:rPr>
                <w:t>Румянцева Елена Владимировна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33D1" w:rsidRPr="00FA33D1" w:rsidRDefault="00C2678D" w:rsidP="00FA33D1">
            <w:pPr>
              <w:keepLines w:val="0"/>
              <w:jc w:val="left"/>
              <w:rPr>
                <w:rFonts w:ascii="Times New Roman" w:hAnsi="Times New Roman"/>
              </w:rPr>
            </w:pPr>
            <w:hyperlink r:id="rId41" w:history="1">
              <w:r w:rsidR="00FA33D1" w:rsidRPr="00FA33D1">
                <w:rPr>
                  <w:rFonts w:ascii="Times New Roman" w:hAnsi="Times New Roman"/>
                </w:rPr>
                <w:t>Ведущий экономист отдела по организации и сопровождению закупок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33D1" w:rsidRPr="00FA33D1" w:rsidRDefault="00FA33D1" w:rsidP="00FA33D1">
            <w:pPr>
              <w:keepLines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FA33D1" w:rsidRPr="00EF4EF9" w:rsidRDefault="00FA33D1">
      <w:pPr>
        <w:keepLines w:val="0"/>
        <w:jc w:val="left"/>
        <w:rPr>
          <w:rFonts w:ascii="Times New Roman" w:eastAsia="Calibri" w:hAnsi="Times New Roman"/>
        </w:rPr>
      </w:pPr>
    </w:p>
    <w:sectPr w:rsidR="00FA33D1" w:rsidRPr="00EF4EF9" w:rsidSect="00C2678D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01E0" w:rsidRDefault="00CA01E0">
      <w:r>
        <w:separator/>
      </w:r>
    </w:p>
  </w:endnote>
  <w:endnote w:type="continuationSeparator" w:id="0">
    <w:p w:rsidR="00CA01E0" w:rsidRDefault="00CA01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01E0" w:rsidRDefault="00CA01E0">
      <w:r>
        <w:separator/>
      </w:r>
    </w:p>
  </w:footnote>
  <w:footnote w:type="continuationSeparator" w:id="0">
    <w:p w:rsidR="00CA01E0" w:rsidRDefault="00CA01E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A24CE3"/>
    <w:multiLevelType w:val="multilevel"/>
    <w:tmpl w:val="1E924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9456AD"/>
    <w:multiLevelType w:val="multilevel"/>
    <w:tmpl w:val="ED9E5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EF4EF9"/>
    <w:rsid w:val="0016376E"/>
    <w:rsid w:val="001E00A4"/>
    <w:rsid w:val="003B25FC"/>
    <w:rsid w:val="007E7C7C"/>
    <w:rsid w:val="008876C3"/>
    <w:rsid w:val="009F5339"/>
    <w:rsid w:val="00C2678D"/>
    <w:rsid w:val="00CA01E0"/>
    <w:rsid w:val="00D60F99"/>
    <w:rsid w:val="00EF4EF9"/>
    <w:rsid w:val="00FA33D1"/>
    <w:rsid w:val="00FE5F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78D"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2678D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C2678D"/>
    <w:rPr>
      <w:color w:val="800080"/>
      <w:u w:val="single"/>
    </w:rPr>
  </w:style>
  <w:style w:type="paragraph" w:styleId="a5">
    <w:name w:val="Normal (Web)"/>
    <w:basedOn w:val="a"/>
    <w:semiHidden/>
    <w:unhideWhenUsed/>
    <w:rsid w:val="00C2678D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C2678D"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sid w:val="00C2678D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C2678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locked/>
    <w:rsid w:val="00C2678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C2678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semiHidden/>
    <w:locked/>
    <w:rsid w:val="00C2678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C2678D"/>
    <w:pPr>
      <w:spacing w:after="160"/>
    </w:pPr>
  </w:style>
  <w:style w:type="character" w:customStyle="1" w:styleId="ad">
    <w:name w:val="Основной текст Знак"/>
    <w:link w:val="ac"/>
    <w:uiPriority w:val="99"/>
    <w:locked/>
    <w:rsid w:val="00C2678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C2678D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C2678D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C2678D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C2678D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C2678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C2678D"/>
    <w:rPr>
      <w:sz w:val="16"/>
      <w:szCs w:val="16"/>
    </w:rPr>
  </w:style>
  <w:style w:type="table" w:styleId="af2">
    <w:name w:val="Table Grid"/>
    <w:basedOn w:val="a1"/>
    <w:uiPriority w:val="59"/>
    <w:rsid w:val="00C2678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9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41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hyperlink" Target="http://www.a-k-d.ru/" TargetMode="External"/><Relationship Id="rId40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0F16C8-1CAB-422E-B7B1-A96B31B30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3</Pages>
  <Words>1345</Words>
  <Characters>7670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Карпов</cp:lastModifiedBy>
  <cp:revision>9</cp:revision>
  <cp:lastPrinted>2014-02-24T08:44:00Z</cp:lastPrinted>
  <dcterms:created xsi:type="dcterms:W3CDTF">2014-02-24T08:10:00Z</dcterms:created>
  <dcterms:modified xsi:type="dcterms:W3CDTF">2014-02-24T10:41:00Z</dcterms:modified>
</cp:coreProperties>
</file>