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85E" w:rsidRPr="00832016" w:rsidRDefault="0040285E" w:rsidP="0040285E">
      <w:pPr>
        <w:ind w:firstLine="0"/>
        <w:jc w:val="center"/>
        <w:rPr>
          <w:b/>
        </w:rPr>
      </w:pPr>
      <w:r w:rsidRPr="00832016">
        <w:rPr>
          <w:b/>
        </w:rPr>
        <w:t>ДОГОВОР №</w:t>
      </w:r>
      <w:r w:rsidR="005D7A58" w:rsidRPr="00832016">
        <w:rPr>
          <w:b/>
        </w:rPr>
        <w:t>_________</w:t>
      </w:r>
    </w:p>
    <w:p w:rsidR="0040285E" w:rsidRPr="00832016" w:rsidRDefault="0040285E" w:rsidP="0040285E">
      <w:pPr>
        <w:ind w:firstLine="0"/>
        <w:jc w:val="center"/>
        <w:rPr>
          <w:b/>
        </w:rPr>
      </w:pPr>
    </w:p>
    <w:p w:rsidR="0040285E" w:rsidRPr="000A1BA0" w:rsidRDefault="0040285E" w:rsidP="0040285E">
      <w:pPr>
        <w:ind w:firstLine="0"/>
        <w:rPr>
          <w:sz w:val="22"/>
          <w:szCs w:val="22"/>
        </w:rPr>
      </w:pPr>
      <w:r w:rsidRPr="000A1BA0">
        <w:rPr>
          <w:sz w:val="22"/>
          <w:szCs w:val="22"/>
        </w:rPr>
        <w:t>г.</w:t>
      </w:r>
      <w:r w:rsidR="00341F9B" w:rsidRPr="000A1BA0">
        <w:rPr>
          <w:sz w:val="22"/>
          <w:szCs w:val="22"/>
        </w:rPr>
        <w:t xml:space="preserve"> </w:t>
      </w:r>
      <w:r w:rsidRPr="000A1BA0">
        <w:rPr>
          <w:sz w:val="22"/>
          <w:szCs w:val="22"/>
        </w:rPr>
        <w:t>Саров</w:t>
      </w:r>
      <w:r w:rsidR="00306C1D" w:rsidRPr="000A1BA0">
        <w:rPr>
          <w:sz w:val="22"/>
          <w:szCs w:val="22"/>
        </w:rPr>
        <w:t>, Нижегородской области</w:t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Pr="000A1BA0">
        <w:rPr>
          <w:sz w:val="22"/>
          <w:szCs w:val="22"/>
        </w:rPr>
        <w:tab/>
      </w:r>
      <w:r w:rsidR="00341F9B" w:rsidRPr="000A1BA0">
        <w:rPr>
          <w:sz w:val="22"/>
          <w:szCs w:val="22"/>
        </w:rPr>
        <w:t xml:space="preserve">  </w:t>
      </w:r>
      <w:r w:rsidRPr="000A1BA0">
        <w:rPr>
          <w:sz w:val="22"/>
          <w:szCs w:val="22"/>
        </w:rPr>
        <w:tab/>
      </w:r>
      <w:r w:rsidR="00341F9B" w:rsidRPr="000A1BA0">
        <w:rPr>
          <w:sz w:val="22"/>
          <w:szCs w:val="22"/>
        </w:rPr>
        <w:t xml:space="preserve">          </w:t>
      </w:r>
      <w:r w:rsidRPr="000A1BA0">
        <w:rPr>
          <w:sz w:val="22"/>
          <w:szCs w:val="22"/>
        </w:rPr>
        <w:t>«</w:t>
      </w:r>
      <w:r w:rsidR="005D7A58" w:rsidRPr="000A1BA0">
        <w:rPr>
          <w:sz w:val="22"/>
          <w:szCs w:val="22"/>
        </w:rPr>
        <w:t>___</w:t>
      </w:r>
      <w:r w:rsidRPr="000A1BA0">
        <w:rPr>
          <w:sz w:val="22"/>
          <w:szCs w:val="22"/>
        </w:rPr>
        <w:t>»</w:t>
      </w:r>
      <w:r w:rsidR="00341F9B" w:rsidRPr="000A1BA0">
        <w:rPr>
          <w:sz w:val="22"/>
          <w:szCs w:val="22"/>
        </w:rPr>
        <w:t xml:space="preserve"> </w:t>
      </w:r>
      <w:r w:rsidR="005D7A58" w:rsidRPr="000A1BA0">
        <w:rPr>
          <w:sz w:val="22"/>
          <w:szCs w:val="22"/>
        </w:rPr>
        <w:t>_________</w:t>
      </w:r>
      <w:r w:rsidRPr="000A1BA0">
        <w:rPr>
          <w:sz w:val="22"/>
          <w:szCs w:val="22"/>
        </w:rPr>
        <w:t xml:space="preserve"> 20</w:t>
      </w:r>
      <w:r w:rsidR="005D7A58" w:rsidRPr="000A1BA0">
        <w:rPr>
          <w:sz w:val="22"/>
          <w:szCs w:val="22"/>
        </w:rPr>
        <w:t>__</w:t>
      </w:r>
      <w:r w:rsidRPr="000A1BA0">
        <w:rPr>
          <w:sz w:val="22"/>
          <w:szCs w:val="22"/>
        </w:rPr>
        <w:t>г.</w:t>
      </w:r>
    </w:p>
    <w:p w:rsidR="0040285E" w:rsidRPr="000A1BA0" w:rsidRDefault="0040285E" w:rsidP="0040285E">
      <w:pPr>
        <w:ind w:firstLine="0"/>
        <w:rPr>
          <w:sz w:val="22"/>
          <w:szCs w:val="22"/>
        </w:rPr>
      </w:pPr>
    </w:p>
    <w:p w:rsidR="005933C3" w:rsidRDefault="005933C3" w:rsidP="0040285E">
      <w:pPr>
        <w:ind w:firstLine="720"/>
        <w:rPr>
          <w:sz w:val="22"/>
          <w:szCs w:val="22"/>
        </w:rPr>
      </w:pPr>
      <w:r w:rsidRPr="005933C3">
        <w:rPr>
          <w:b/>
          <w:sz w:val="22"/>
          <w:szCs w:val="22"/>
        </w:rPr>
        <w:t>АО «Обеспечение РФЯЦ-ВНИИЭФ»</w:t>
      </w:r>
      <w:r w:rsidRPr="005933C3">
        <w:rPr>
          <w:sz w:val="22"/>
          <w:szCs w:val="22"/>
        </w:rPr>
        <w:t xml:space="preserve">, именуемое в дальнейшем «Заказчик», в лице генерального директора Ковалева Сергея Николаевича, действующего на основании Устава, с одной стороны, и </w:t>
      </w:r>
    </w:p>
    <w:p w:rsidR="0040285E" w:rsidRPr="000A1BA0" w:rsidRDefault="005D7A58" w:rsidP="0040285E">
      <w:pPr>
        <w:ind w:firstLine="720"/>
        <w:rPr>
          <w:sz w:val="22"/>
          <w:szCs w:val="22"/>
        </w:rPr>
      </w:pPr>
      <w:proofErr w:type="gramStart"/>
      <w:r w:rsidRPr="005933C3">
        <w:rPr>
          <w:sz w:val="22"/>
          <w:szCs w:val="22"/>
        </w:rPr>
        <w:t>___________________________________</w:t>
      </w:r>
      <w:r w:rsidR="0040285E" w:rsidRPr="005933C3">
        <w:rPr>
          <w:sz w:val="22"/>
          <w:szCs w:val="22"/>
        </w:rPr>
        <w:t>,</w:t>
      </w:r>
      <w:r w:rsidR="0040285E" w:rsidRPr="000A1BA0">
        <w:rPr>
          <w:sz w:val="22"/>
          <w:szCs w:val="22"/>
        </w:rPr>
        <w:t xml:space="preserve"> именуемое в дальнейшем «</w:t>
      </w:r>
      <w:r w:rsidR="00B12941">
        <w:rPr>
          <w:sz w:val="22"/>
          <w:szCs w:val="22"/>
        </w:rPr>
        <w:t>Исполнитель</w:t>
      </w:r>
      <w:r w:rsidR="0040285E" w:rsidRPr="000A1BA0">
        <w:rPr>
          <w:sz w:val="22"/>
          <w:szCs w:val="22"/>
        </w:rPr>
        <w:t xml:space="preserve">», в лице </w:t>
      </w:r>
      <w:r w:rsidRPr="000A1BA0">
        <w:rPr>
          <w:sz w:val="22"/>
          <w:szCs w:val="22"/>
        </w:rPr>
        <w:t>_____________________________</w:t>
      </w:r>
      <w:r w:rsidR="0040285E" w:rsidRPr="000A1BA0">
        <w:rPr>
          <w:sz w:val="22"/>
          <w:szCs w:val="22"/>
        </w:rPr>
        <w:t xml:space="preserve">, действующего на основании </w:t>
      </w:r>
      <w:r w:rsidRPr="000A1BA0">
        <w:rPr>
          <w:sz w:val="22"/>
          <w:szCs w:val="22"/>
        </w:rPr>
        <w:t>________________</w:t>
      </w:r>
      <w:r w:rsidR="0040285E" w:rsidRPr="000A1BA0">
        <w:rPr>
          <w:sz w:val="22"/>
          <w:szCs w:val="22"/>
        </w:rPr>
        <w:t>, с другой стороны, именуемые в дальнейшем «Стороны»,</w:t>
      </w:r>
      <w:r w:rsidRPr="000A1BA0">
        <w:rPr>
          <w:sz w:val="22"/>
          <w:szCs w:val="22"/>
        </w:rPr>
        <w:t xml:space="preserve"> по результатам проведенного ______________________________ (Протокол №____________от ______________)</w:t>
      </w:r>
      <w:r w:rsidR="0040285E" w:rsidRPr="000A1BA0">
        <w:rPr>
          <w:sz w:val="22"/>
          <w:szCs w:val="22"/>
        </w:rPr>
        <w:t xml:space="preserve"> заключили настоящий Договор о нижеследующем:</w:t>
      </w:r>
      <w:proofErr w:type="gramEnd"/>
    </w:p>
    <w:p w:rsidR="0040285E" w:rsidRPr="000A1BA0" w:rsidRDefault="0040285E" w:rsidP="0040285E">
      <w:pPr>
        <w:ind w:firstLine="0"/>
        <w:rPr>
          <w:sz w:val="22"/>
          <w:szCs w:val="22"/>
        </w:rPr>
      </w:pPr>
    </w:p>
    <w:p w:rsidR="0040285E" w:rsidRPr="000574FA" w:rsidRDefault="0040285E" w:rsidP="0040285E">
      <w:pPr>
        <w:ind w:firstLine="0"/>
        <w:jc w:val="center"/>
        <w:rPr>
          <w:b/>
          <w:sz w:val="22"/>
          <w:szCs w:val="22"/>
        </w:rPr>
      </w:pPr>
      <w:r w:rsidRPr="000574FA">
        <w:rPr>
          <w:b/>
          <w:sz w:val="22"/>
          <w:szCs w:val="22"/>
        </w:rPr>
        <w:t>1. ПРЕДМЕТ ДОГОВОРА</w:t>
      </w:r>
    </w:p>
    <w:p w:rsidR="00B12941" w:rsidRDefault="00644192" w:rsidP="00644192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12941">
        <w:rPr>
          <w:sz w:val="22"/>
          <w:szCs w:val="22"/>
        </w:rPr>
        <w:t xml:space="preserve">1.1. </w:t>
      </w:r>
      <w:r w:rsidR="00B12941" w:rsidRPr="00B12941">
        <w:rPr>
          <w:sz w:val="22"/>
          <w:szCs w:val="22"/>
        </w:rPr>
        <w:t>Настоящий Договор заключен в целях оптимизации функционирования Заказчика.</w:t>
      </w:r>
    </w:p>
    <w:p w:rsidR="00B12941" w:rsidRPr="000A1BA0" w:rsidRDefault="00644192" w:rsidP="00644192">
      <w:pPr>
        <w:pStyle w:val="a7"/>
        <w:tabs>
          <w:tab w:val="left" w:pos="1043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B12941">
        <w:rPr>
          <w:sz w:val="22"/>
          <w:szCs w:val="22"/>
        </w:rPr>
        <w:t>1.2.</w:t>
      </w:r>
      <w:r>
        <w:rPr>
          <w:sz w:val="22"/>
          <w:szCs w:val="22"/>
        </w:rPr>
        <w:t xml:space="preserve"> </w:t>
      </w:r>
      <w:r w:rsidRPr="00B12941">
        <w:rPr>
          <w:sz w:val="22"/>
          <w:szCs w:val="22"/>
        </w:rPr>
        <w:t>Предметом настоящего Договора является передача Заказчиком Исполнителю функций по обеспечению производственных (служебных) поездок на автотранспортных средствах, принадлежащих Заказчику, далее по тексту «услуги»</w:t>
      </w:r>
      <w:r w:rsidRPr="00B12941">
        <w:rPr>
          <w:sz w:val="22"/>
          <w:szCs w:val="22"/>
          <w:lang w:eastAsia="en-US"/>
        </w:rPr>
        <w:t>.</w:t>
      </w:r>
    </w:p>
    <w:p w:rsidR="00B12941" w:rsidRDefault="00B12941" w:rsidP="00B12941">
      <w:pPr>
        <w:pStyle w:val="a7"/>
        <w:spacing w:line="274" w:lineRule="exact"/>
        <w:ind w:left="40" w:firstLine="560"/>
        <w:jc w:val="both"/>
        <w:rPr>
          <w:sz w:val="22"/>
          <w:szCs w:val="22"/>
        </w:rPr>
      </w:pPr>
      <w:r w:rsidRPr="00B12941">
        <w:rPr>
          <w:sz w:val="22"/>
          <w:szCs w:val="22"/>
        </w:rPr>
        <w:t>Перечень оказываемых Заказчиком услуг:</w:t>
      </w:r>
    </w:p>
    <w:p w:rsidR="00644192" w:rsidRDefault="00644192" w:rsidP="00644192">
      <w:pPr>
        <w:pStyle w:val="a7"/>
        <w:spacing w:line="274" w:lineRule="exact"/>
        <w:ind w:lef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1.2.1. </w:t>
      </w:r>
      <w:r w:rsidRPr="00B12941">
        <w:rPr>
          <w:sz w:val="22"/>
          <w:szCs w:val="22"/>
        </w:rPr>
        <w:t xml:space="preserve">Выполнение производственных (служебных) поездок Заказчика на территории </w:t>
      </w:r>
      <w:proofErr w:type="spellStart"/>
      <w:r w:rsidRPr="00B12941">
        <w:rPr>
          <w:sz w:val="22"/>
          <w:szCs w:val="22"/>
        </w:rPr>
        <w:t>г</w:t>
      </w:r>
      <w:proofErr w:type="gramStart"/>
      <w:r w:rsidRPr="00B12941">
        <w:rPr>
          <w:sz w:val="22"/>
          <w:szCs w:val="22"/>
        </w:rPr>
        <w:t>.С</w:t>
      </w:r>
      <w:proofErr w:type="gramEnd"/>
      <w:r w:rsidRPr="00B12941">
        <w:rPr>
          <w:sz w:val="22"/>
          <w:szCs w:val="22"/>
        </w:rPr>
        <w:t>аров</w:t>
      </w:r>
      <w:proofErr w:type="spellEnd"/>
      <w:r w:rsidRPr="00B12941">
        <w:rPr>
          <w:sz w:val="22"/>
          <w:szCs w:val="22"/>
        </w:rPr>
        <w:t xml:space="preserve"> Нижегородской области и других населенных пунктах РФ по заявкам Заказчика на автотранспортных средствах, принадлежащих Заказчику и указанных в Техническом задании (Приложение №1), являющемся неотъемлемой частью настоящего договора.</w:t>
      </w:r>
    </w:p>
    <w:p w:rsidR="00644192" w:rsidRDefault="00644192" w:rsidP="00644192">
      <w:pPr>
        <w:pStyle w:val="a7"/>
        <w:tabs>
          <w:tab w:val="left" w:pos="1264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1.2.2. </w:t>
      </w:r>
      <w:r w:rsidRPr="00B12941">
        <w:rPr>
          <w:sz w:val="22"/>
          <w:szCs w:val="22"/>
        </w:rPr>
        <w:t>Представление интересов Заказчика (от его имени и за его счет) перед специализированными организациями в рамка</w:t>
      </w:r>
      <w:r w:rsidR="00FD3D92">
        <w:rPr>
          <w:sz w:val="22"/>
          <w:szCs w:val="22"/>
        </w:rPr>
        <w:t>х договоров, указанных в п.п.</w:t>
      </w:r>
      <w:r w:rsidR="00370034">
        <w:rPr>
          <w:sz w:val="22"/>
          <w:szCs w:val="22"/>
        </w:rPr>
        <w:t>2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="00FD3D92">
        <w:rPr>
          <w:sz w:val="22"/>
          <w:szCs w:val="22"/>
        </w:rPr>
        <w:t>.2-</w:t>
      </w:r>
      <w:r w:rsidR="00573F7D">
        <w:rPr>
          <w:sz w:val="22"/>
          <w:szCs w:val="22"/>
        </w:rPr>
        <w:t>2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="00FD3D92">
        <w:rPr>
          <w:sz w:val="22"/>
          <w:szCs w:val="22"/>
        </w:rPr>
        <w:t xml:space="preserve">.3- </w:t>
      </w:r>
      <w:r w:rsidR="00370034">
        <w:rPr>
          <w:sz w:val="22"/>
          <w:szCs w:val="22"/>
        </w:rPr>
        <w:t>2</w:t>
      </w:r>
      <w:r w:rsidR="00FD3D92">
        <w:rPr>
          <w:sz w:val="22"/>
          <w:szCs w:val="22"/>
        </w:rPr>
        <w:t>.</w:t>
      </w:r>
      <w:r w:rsidR="00FD3D92" w:rsidRPr="00FD3D92">
        <w:rPr>
          <w:sz w:val="22"/>
          <w:szCs w:val="22"/>
        </w:rPr>
        <w:t>2</w:t>
      </w:r>
      <w:r w:rsidRPr="00B12941">
        <w:rPr>
          <w:sz w:val="22"/>
          <w:szCs w:val="22"/>
        </w:rPr>
        <w:t>.4.</w:t>
      </w:r>
    </w:p>
    <w:p w:rsidR="00644192" w:rsidRDefault="00644192" w:rsidP="00644192">
      <w:pPr>
        <w:pStyle w:val="a7"/>
        <w:tabs>
          <w:tab w:val="left" w:pos="1264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1.2.3. </w:t>
      </w:r>
      <w:r w:rsidRPr="00B12941">
        <w:rPr>
          <w:sz w:val="22"/>
          <w:szCs w:val="22"/>
        </w:rPr>
        <w:t xml:space="preserve">Выпуск транспортного средства на линию </w:t>
      </w:r>
      <w:proofErr w:type="gramStart"/>
      <w:r w:rsidRPr="00B12941">
        <w:rPr>
          <w:sz w:val="22"/>
          <w:szCs w:val="22"/>
        </w:rPr>
        <w:t>согласно заявок</w:t>
      </w:r>
      <w:proofErr w:type="gramEnd"/>
      <w:r w:rsidRPr="00B12941">
        <w:rPr>
          <w:sz w:val="22"/>
          <w:szCs w:val="22"/>
        </w:rPr>
        <w:t xml:space="preserve"> в технически исправном состоянии.</w:t>
      </w:r>
    </w:p>
    <w:p w:rsidR="00B12941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1.2.4. </w:t>
      </w:r>
      <w:r w:rsidRPr="00B12941">
        <w:rPr>
          <w:sz w:val="22"/>
          <w:szCs w:val="22"/>
        </w:rPr>
        <w:t xml:space="preserve">Осуществление </w:t>
      </w:r>
      <w:proofErr w:type="gramStart"/>
      <w:r w:rsidRPr="00B12941">
        <w:rPr>
          <w:sz w:val="22"/>
          <w:szCs w:val="22"/>
        </w:rPr>
        <w:t>контроля за</w:t>
      </w:r>
      <w:proofErr w:type="gramEnd"/>
      <w:r w:rsidRPr="00B12941">
        <w:rPr>
          <w:sz w:val="22"/>
          <w:szCs w:val="22"/>
        </w:rPr>
        <w:t xml:space="preserve"> соблюдением водителями правил технической эксплуатации транспортного средства и оказание им необходимой технической помощи на линии.</w:t>
      </w:r>
    </w:p>
    <w:p w:rsidR="00644192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1.2.5. </w:t>
      </w:r>
      <w:r w:rsidRPr="00B12941">
        <w:rPr>
          <w:sz w:val="22"/>
          <w:szCs w:val="22"/>
        </w:rPr>
        <w:t>Разработка и внедрение мероприятий, направленных на ликвидацию простоев, невыполнения заявок Заказчика из-за технических неисправностей транспортного средства.</w:t>
      </w:r>
    </w:p>
    <w:p w:rsidR="00644192" w:rsidRPr="00B12941" w:rsidRDefault="00644192" w:rsidP="00644192">
      <w:pPr>
        <w:pStyle w:val="a7"/>
        <w:tabs>
          <w:tab w:val="left" w:pos="1245"/>
        </w:tabs>
        <w:spacing w:line="274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1.2.6. </w:t>
      </w:r>
      <w:r w:rsidRPr="00B12941">
        <w:rPr>
          <w:sz w:val="22"/>
          <w:szCs w:val="22"/>
        </w:rPr>
        <w:t>Обеспечение горюче-смазочными материалами транспортного средства.</w:t>
      </w:r>
    </w:p>
    <w:p w:rsidR="00644192" w:rsidRDefault="00644192" w:rsidP="00644192">
      <w:pPr>
        <w:pStyle w:val="a7"/>
        <w:tabs>
          <w:tab w:val="left" w:pos="1171"/>
        </w:tabs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1.2.7. </w:t>
      </w:r>
      <w:r w:rsidRPr="00B12941">
        <w:rPr>
          <w:sz w:val="22"/>
          <w:szCs w:val="22"/>
        </w:rPr>
        <w:t>Обеспечение хранения транспортного средства.</w:t>
      </w:r>
    </w:p>
    <w:p w:rsidR="00B12941" w:rsidRPr="00B12941" w:rsidRDefault="00B12941" w:rsidP="00B12941">
      <w:pPr>
        <w:pStyle w:val="af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1.3. За оказание услуг по настоящему Договору Заказчик уплачивает Исполнителю их стоимость в размере, порядке и сроки, установленные настоящим Договором.</w:t>
      </w:r>
    </w:p>
    <w:p w:rsidR="00B12941" w:rsidRPr="00B12941" w:rsidRDefault="00B12941" w:rsidP="00B12941">
      <w:pPr>
        <w:pStyle w:val="af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1.4. Сроки оказания услуг:</w:t>
      </w:r>
      <w:r w:rsidR="0091622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B12941" w:rsidRPr="00B12941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Начало: «__»____________  201_ г.</w:t>
      </w:r>
    </w:p>
    <w:p w:rsidR="00B12941" w:rsidRPr="00B12941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Окончание: «__»__________ 201_ г.</w:t>
      </w:r>
    </w:p>
    <w:p w:rsidR="00B12941" w:rsidRPr="009A1353" w:rsidRDefault="00B12941" w:rsidP="00B1294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B12941">
        <w:rPr>
          <w:rFonts w:ascii="Times New Roman" w:hAnsi="Times New Roman" w:cs="Times New Roman"/>
          <w:sz w:val="22"/>
          <w:szCs w:val="22"/>
        </w:rPr>
        <w:t>Сроки оказания и сроки оплаты услуг</w:t>
      </w:r>
      <w:r w:rsidRPr="00B129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12941">
        <w:rPr>
          <w:rFonts w:ascii="Times New Roman" w:hAnsi="Times New Roman" w:cs="Times New Roman"/>
          <w:sz w:val="22"/>
          <w:szCs w:val="22"/>
        </w:rPr>
        <w:t xml:space="preserve">могут быть изменены (уточнены, детализированы)  по инициативе Заказчика путем подписания Дополнительного соглашения к настоящему Договору. </w:t>
      </w:r>
    </w:p>
    <w:p w:rsidR="0040285E" w:rsidRDefault="0040285E" w:rsidP="00302AAC">
      <w:pPr>
        <w:ind w:firstLine="540"/>
        <w:rPr>
          <w:sz w:val="22"/>
          <w:szCs w:val="22"/>
        </w:rPr>
      </w:pPr>
    </w:p>
    <w:p w:rsidR="000574FA" w:rsidRDefault="00370034" w:rsidP="000F228F">
      <w:pPr>
        <w:pStyle w:val="40"/>
        <w:keepNext/>
        <w:keepLines/>
        <w:shd w:val="clear" w:color="auto" w:fill="auto"/>
        <w:spacing w:after="0" w:line="269" w:lineRule="exact"/>
        <w:ind w:left="2480"/>
      </w:pPr>
      <w:r>
        <w:t>2</w:t>
      </w:r>
      <w:r w:rsidR="000574FA" w:rsidRPr="000574FA">
        <w:t>. ПРАВА И ОБЯЗАННОСТИ СТОРОН.</w:t>
      </w:r>
    </w:p>
    <w:p w:rsidR="000574FA" w:rsidRPr="00370034" w:rsidRDefault="00370034" w:rsidP="000574FA">
      <w:pPr>
        <w:pStyle w:val="a7"/>
        <w:spacing w:line="269" w:lineRule="exact"/>
        <w:ind w:left="40" w:firstLine="5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</w:t>
      </w:r>
      <w:r w:rsidR="009A1353" w:rsidRPr="00370034">
        <w:rPr>
          <w:b/>
          <w:sz w:val="22"/>
          <w:szCs w:val="22"/>
        </w:rPr>
        <w:t>.1</w:t>
      </w:r>
      <w:r w:rsidR="000574FA" w:rsidRPr="00370034">
        <w:rPr>
          <w:b/>
          <w:sz w:val="22"/>
          <w:szCs w:val="22"/>
        </w:rPr>
        <w:t>.</w:t>
      </w:r>
      <w:r w:rsidR="000574FA" w:rsidRPr="000574FA">
        <w:rPr>
          <w:sz w:val="22"/>
          <w:szCs w:val="22"/>
        </w:rPr>
        <w:t xml:space="preserve"> </w:t>
      </w:r>
      <w:r w:rsidR="000574FA" w:rsidRPr="00370034">
        <w:rPr>
          <w:b/>
          <w:sz w:val="22"/>
          <w:szCs w:val="22"/>
        </w:rPr>
        <w:t>Исполнитель обязуется:</w:t>
      </w:r>
    </w:p>
    <w:p w:rsidR="000574FA" w:rsidRPr="000574FA" w:rsidRDefault="00370034" w:rsidP="009A1353">
      <w:pPr>
        <w:pStyle w:val="a7"/>
        <w:tabs>
          <w:tab w:val="left" w:pos="1205"/>
        </w:tabs>
        <w:spacing w:line="269" w:lineRule="exact"/>
        <w:ind w:left="60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A1353" w:rsidRPr="009A1353">
        <w:rPr>
          <w:sz w:val="22"/>
          <w:szCs w:val="22"/>
        </w:rPr>
        <w:t>.1.1.</w:t>
      </w:r>
      <w:r w:rsidR="000574FA" w:rsidRPr="000574FA">
        <w:rPr>
          <w:sz w:val="22"/>
          <w:szCs w:val="22"/>
        </w:rPr>
        <w:t>Оказать Заказчику услуги, указанные в п. 1.2 Договора.</w:t>
      </w:r>
    </w:p>
    <w:p w:rsidR="000574FA" w:rsidRPr="000574FA" w:rsidRDefault="00370034" w:rsidP="00370034">
      <w:pPr>
        <w:pStyle w:val="a7"/>
        <w:tabs>
          <w:tab w:val="left" w:pos="1288"/>
        </w:tabs>
        <w:spacing w:line="269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="009A1353">
        <w:rPr>
          <w:sz w:val="22"/>
          <w:szCs w:val="22"/>
        </w:rPr>
        <w:t>.</w:t>
      </w:r>
      <w:r w:rsidR="009A1353" w:rsidRPr="009A1353">
        <w:rPr>
          <w:sz w:val="22"/>
          <w:szCs w:val="22"/>
        </w:rPr>
        <w:t>1.2.</w:t>
      </w:r>
      <w:r w:rsidR="000574FA" w:rsidRPr="000574FA">
        <w:rPr>
          <w:sz w:val="22"/>
          <w:szCs w:val="22"/>
        </w:rPr>
        <w:t>Представить Заказчику на утверждение список водителей Исполнителя, привлекаемых к выполнению Договора. О каждом кандидате Исполнитель обязан предоставить Заказчику необходимую информацию, включая профессиональные и биографические данные. Список персонала (Приложение №4) является неотъемлемой частью настоящего договора.</w:t>
      </w:r>
    </w:p>
    <w:p w:rsidR="000574FA" w:rsidRPr="000574FA" w:rsidRDefault="00370034" w:rsidP="00370034">
      <w:pPr>
        <w:pStyle w:val="a7"/>
        <w:tabs>
          <w:tab w:val="left" w:pos="1187"/>
        </w:tabs>
        <w:spacing w:line="269" w:lineRule="exact"/>
        <w:ind w:right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="009A1353">
        <w:rPr>
          <w:sz w:val="22"/>
          <w:szCs w:val="22"/>
        </w:rPr>
        <w:t>.</w:t>
      </w:r>
      <w:r w:rsidR="009A1353"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.3.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Обеспечить безопасные условия труда для персонала Исполнителя, указанного в Приложении №4 к настоящему Договору, и в случае нарушения техники безопасности, несчастных случаев со стороны персонала Исполнителя, принимать все меры и нести ответственность в пределах и порядке, установленных законодательством РФ.</w:t>
      </w:r>
    </w:p>
    <w:p w:rsidR="000574FA" w:rsidRPr="000574FA" w:rsidRDefault="00370034" w:rsidP="00370034">
      <w:pPr>
        <w:pStyle w:val="a7"/>
        <w:tabs>
          <w:tab w:val="left" w:pos="1263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="009A1353">
        <w:rPr>
          <w:sz w:val="22"/>
          <w:szCs w:val="22"/>
        </w:rPr>
        <w:t>.</w:t>
      </w:r>
      <w:r w:rsidR="009A1353"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.4.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Вести расчет и оплачивать труд персонала Исполнителя, указанного в Приложении №4 к настоящему Договору, вести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работодателя.</w:t>
      </w:r>
    </w:p>
    <w:p w:rsidR="000574FA" w:rsidRPr="000574FA" w:rsidRDefault="00370034" w:rsidP="00370034">
      <w:pPr>
        <w:pStyle w:val="a7"/>
        <w:tabs>
          <w:tab w:val="left" w:pos="1210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="009A1353">
        <w:rPr>
          <w:sz w:val="22"/>
          <w:szCs w:val="22"/>
        </w:rPr>
        <w:t>.</w:t>
      </w:r>
      <w:r w:rsidR="009A1353"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 xml:space="preserve">.5. 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 случае причинения ущерба имуществу Заказчика, включая транспортному средству, и (или) работникам и представителям Заказчика по вине персонала Исполнителя, Исполнитель обязан возместить причиненный ущерб в случае,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</w:r>
    </w:p>
    <w:p w:rsidR="000574FA" w:rsidRPr="000574FA" w:rsidRDefault="000574FA" w:rsidP="000574FA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lastRenderedPageBreak/>
        <w:t xml:space="preserve">В этом случае Заказчик обязан </w:t>
      </w:r>
      <w:proofErr w:type="gramStart"/>
      <w:r w:rsidRPr="000574FA">
        <w:rPr>
          <w:sz w:val="22"/>
          <w:szCs w:val="22"/>
        </w:rPr>
        <w:t>предоставить Исполнителю все документы</w:t>
      </w:r>
      <w:proofErr w:type="gramEnd"/>
      <w:r w:rsidRPr="000574FA">
        <w:rPr>
          <w:sz w:val="22"/>
          <w:szCs w:val="22"/>
        </w:rPr>
        <w:t>, необходимые Исполнителю как работодателю,</w:t>
      </w:r>
      <w:r w:rsidRPr="000574FA">
        <w:rPr>
          <w:rStyle w:val="3"/>
        </w:rPr>
        <w:t xml:space="preserve"> </w:t>
      </w:r>
      <w:r w:rsidRPr="002A0B01">
        <w:rPr>
          <w:rStyle w:val="3"/>
          <w:b w:val="0"/>
          <w:i w:val="0"/>
        </w:rPr>
        <w:t>для</w:t>
      </w:r>
      <w:r w:rsidRPr="000574FA">
        <w:rPr>
          <w:b/>
          <w:i/>
          <w:sz w:val="22"/>
          <w:szCs w:val="22"/>
        </w:rPr>
        <w:t xml:space="preserve"> </w:t>
      </w:r>
      <w:r w:rsidRPr="000574FA">
        <w:rPr>
          <w:sz w:val="22"/>
          <w:szCs w:val="22"/>
        </w:rPr>
        <w:t>принятия мер по возмещению ущерба в порядке, установленном законодательством РФ.</w:t>
      </w:r>
    </w:p>
    <w:p w:rsidR="000574FA" w:rsidRPr="000574FA" w:rsidRDefault="00370034" w:rsidP="00370034">
      <w:pPr>
        <w:pStyle w:val="a7"/>
        <w:tabs>
          <w:tab w:val="left" w:pos="1239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</w:t>
      </w:r>
      <w:r w:rsidR="009A1353">
        <w:rPr>
          <w:sz w:val="22"/>
          <w:szCs w:val="22"/>
        </w:rPr>
        <w:t>.</w:t>
      </w:r>
      <w:r w:rsidR="009A1353" w:rsidRPr="00DA5682">
        <w:rPr>
          <w:sz w:val="22"/>
          <w:szCs w:val="22"/>
        </w:rPr>
        <w:t>1</w:t>
      </w:r>
      <w:r w:rsidR="009778B1">
        <w:rPr>
          <w:sz w:val="22"/>
          <w:szCs w:val="22"/>
        </w:rPr>
        <w:t>.6.</w:t>
      </w:r>
      <w:r w:rsidR="009778B1">
        <w:rPr>
          <w:sz w:val="22"/>
          <w:szCs w:val="22"/>
        </w:rPr>
        <w:tab/>
      </w:r>
      <w:r w:rsidR="000574FA" w:rsidRPr="000574FA">
        <w:rPr>
          <w:sz w:val="22"/>
          <w:szCs w:val="22"/>
        </w:rPr>
        <w:t>В случае если у Заказчика имеются претензии к водительскому составу Исполнителя, Исполнитель обязан произвести замену водителя и оформить внесение соответствующих изменений в Приложение №4 к настоящему договору.</w:t>
      </w:r>
    </w:p>
    <w:p w:rsidR="000574FA" w:rsidRPr="000574FA" w:rsidRDefault="00370034" w:rsidP="00370034">
      <w:pPr>
        <w:pStyle w:val="a7"/>
        <w:tabs>
          <w:tab w:val="left" w:pos="1186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</w:t>
      </w:r>
      <w:r w:rsidR="009A1353" w:rsidRPr="009A1353">
        <w:rPr>
          <w:sz w:val="22"/>
          <w:szCs w:val="22"/>
        </w:rPr>
        <w:t>.1.7.</w:t>
      </w:r>
      <w:r w:rsidR="009A1353" w:rsidRPr="00DA5682">
        <w:rPr>
          <w:sz w:val="22"/>
          <w:szCs w:val="22"/>
        </w:rPr>
        <w:t xml:space="preserve"> </w:t>
      </w:r>
      <w:r w:rsidR="000574FA" w:rsidRPr="000574FA">
        <w:rPr>
          <w:sz w:val="22"/>
          <w:szCs w:val="22"/>
        </w:rPr>
        <w:t>Представлять Заказчику письменные отчеты (реестр путевых листов) о ходе оказания услуг по настоящему Договору в порядке, предусмотренном разделом 3 настоящего договора.</w:t>
      </w:r>
    </w:p>
    <w:p w:rsidR="000574FA" w:rsidRPr="00370034" w:rsidRDefault="00370034" w:rsidP="00370034">
      <w:pPr>
        <w:pStyle w:val="a7"/>
        <w:tabs>
          <w:tab w:val="left" w:pos="978"/>
        </w:tabs>
        <w:spacing w:line="274" w:lineRule="exact"/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370034">
        <w:rPr>
          <w:b/>
          <w:sz w:val="22"/>
          <w:szCs w:val="22"/>
        </w:rPr>
        <w:t xml:space="preserve">2.2. </w:t>
      </w:r>
      <w:r w:rsidR="000574FA" w:rsidRPr="00370034">
        <w:rPr>
          <w:b/>
          <w:sz w:val="22"/>
          <w:szCs w:val="22"/>
        </w:rPr>
        <w:t>Заказчик обязуется:</w:t>
      </w:r>
    </w:p>
    <w:p w:rsidR="000574FA" w:rsidRPr="000574FA" w:rsidRDefault="00B67ADF" w:rsidP="00B67ADF">
      <w:pPr>
        <w:pStyle w:val="a7"/>
        <w:tabs>
          <w:tab w:val="left" w:pos="1155"/>
        </w:tabs>
        <w:spacing w:line="274" w:lineRule="exact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2.2.1.  </w:t>
      </w:r>
      <w:r w:rsidR="000574FA" w:rsidRPr="000574FA">
        <w:rPr>
          <w:sz w:val="22"/>
          <w:szCs w:val="22"/>
        </w:rPr>
        <w:t>Передать по акту приема-передачи транспортное средство (Приложение №3).</w:t>
      </w:r>
    </w:p>
    <w:p w:rsidR="000574FA" w:rsidRPr="000574FA" w:rsidRDefault="00B67ADF" w:rsidP="00B67ADF">
      <w:pPr>
        <w:pStyle w:val="a7"/>
        <w:tabs>
          <w:tab w:val="left" w:pos="1239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2.2.2</w:t>
      </w:r>
      <w:proofErr w:type="gramStart"/>
      <w:r>
        <w:rPr>
          <w:sz w:val="22"/>
          <w:szCs w:val="22"/>
        </w:rPr>
        <w:t xml:space="preserve"> </w:t>
      </w:r>
      <w:r w:rsidR="000574FA" w:rsidRPr="000574FA">
        <w:rPr>
          <w:sz w:val="22"/>
          <w:szCs w:val="22"/>
        </w:rPr>
        <w:t>З</w:t>
      </w:r>
      <w:proofErr w:type="gramEnd"/>
      <w:r w:rsidR="000574FA" w:rsidRPr="000574FA">
        <w:rPr>
          <w:sz w:val="22"/>
          <w:szCs w:val="22"/>
        </w:rPr>
        <w:t>аключать в период действия настоящего Договора с соответствующими специализированными организациями договоры на осуществление регулярного нормативного технического обслуживания, текущего и капитального ремонта транспортного средства и предоставление необходимых запасных частей, а также других, необходимых для эксплуатации и ремонта расходных материалов.</w:t>
      </w:r>
    </w:p>
    <w:p w:rsidR="000574FA" w:rsidRPr="000574FA" w:rsidRDefault="00B67ADF" w:rsidP="00B67ADF">
      <w:pPr>
        <w:pStyle w:val="a7"/>
        <w:tabs>
          <w:tab w:val="left" w:pos="1330"/>
        </w:tabs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2.2.3. </w:t>
      </w:r>
      <w:r w:rsidR="000574FA" w:rsidRPr="000574FA">
        <w:rPr>
          <w:sz w:val="22"/>
          <w:szCs w:val="22"/>
        </w:rPr>
        <w:t xml:space="preserve">Заключать с соответствующими специализированными организациями договоры страхования (по программам страхования средств транспорта ОСАГО и КАСКО) автотранспортных средств, указанных в Приложении №3 и риск ответственности за ущерб, который может быть причинен третьим </w:t>
      </w:r>
      <w:proofErr w:type="gramStart"/>
      <w:r w:rsidR="000574FA" w:rsidRPr="000574FA">
        <w:rPr>
          <w:sz w:val="22"/>
          <w:szCs w:val="22"/>
        </w:rPr>
        <w:t>лицам</w:t>
      </w:r>
      <w:proofErr w:type="gramEnd"/>
      <w:r w:rsidR="000574FA" w:rsidRPr="000574FA">
        <w:rPr>
          <w:sz w:val="22"/>
          <w:szCs w:val="22"/>
        </w:rPr>
        <w:t xml:space="preserve"> непосредственно переданным автотранспортным средством или в связи с их технической или коммерческой эксплуатацией.</w:t>
      </w:r>
    </w:p>
    <w:p w:rsidR="000574FA" w:rsidRPr="000574FA" w:rsidRDefault="00C21B8A" w:rsidP="00C21B8A">
      <w:pPr>
        <w:pStyle w:val="a7"/>
        <w:tabs>
          <w:tab w:val="left" w:pos="1172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2.2.4. </w:t>
      </w:r>
      <w:r w:rsidR="000574FA" w:rsidRPr="000574FA">
        <w:rPr>
          <w:sz w:val="22"/>
          <w:szCs w:val="22"/>
        </w:rPr>
        <w:t xml:space="preserve">Оплачивать налог на транспортное средство и ежегодный технический осмотр транспортных средств. </w:t>
      </w:r>
    </w:p>
    <w:p w:rsidR="000574FA" w:rsidRPr="000574FA" w:rsidRDefault="000574FA" w:rsidP="00C21B8A">
      <w:pPr>
        <w:pStyle w:val="a7"/>
        <w:numPr>
          <w:ilvl w:val="2"/>
          <w:numId w:val="26"/>
        </w:numPr>
        <w:tabs>
          <w:tab w:val="left" w:pos="1335"/>
        </w:tabs>
        <w:spacing w:line="274" w:lineRule="exact"/>
        <w:ind w:right="2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Оплачивать услуги Исполнителя в порядке, сроки и на условиях настоящего Договора.</w:t>
      </w:r>
    </w:p>
    <w:p w:rsidR="000574FA" w:rsidRPr="000574FA" w:rsidRDefault="00C21B8A" w:rsidP="00C21B8A">
      <w:pPr>
        <w:pStyle w:val="a7"/>
        <w:tabs>
          <w:tab w:val="left" w:pos="1422"/>
        </w:tabs>
        <w:spacing w:line="274" w:lineRule="exact"/>
        <w:ind w:left="720" w:righ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2.2.6. </w:t>
      </w:r>
      <w:r w:rsidR="000574FA" w:rsidRPr="000574FA">
        <w:rPr>
          <w:sz w:val="22"/>
          <w:szCs w:val="22"/>
        </w:rPr>
        <w:t>Делать записи в путевых листах о времени начала и окончания оказания услуг.</w:t>
      </w:r>
    </w:p>
    <w:p w:rsidR="000574FA" w:rsidRPr="000574FA" w:rsidRDefault="00C21B8A" w:rsidP="00C21B8A">
      <w:pPr>
        <w:pStyle w:val="a7"/>
        <w:tabs>
          <w:tab w:val="left" w:pos="1590"/>
        </w:tabs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2.2.7. </w:t>
      </w:r>
      <w:r w:rsidR="000574FA" w:rsidRPr="000574FA">
        <w:rPr>
          <w:sz w:val="22"/>
          <w:szCs w:val="22"/>
        </w:rPr>
        <w:t>Предоставлять Исполнителю заявки на задействование транспортного средства в порядке указанном в Приложении №2 к настоящему договору.</w:t>
      </w:r>
    </w:p>
    <w:p w:rsidR="000574FA" w:rsidRPr="000574FA" w:rsidRDefault="00C21B8A" w:rsidP="00C21B8A">
      <w:pPr>
        <w:pStyle w:val="a7"/>
        <w:tabs>
          <w:tab w:val="left" w:pos="1326"/>
        </w:tabs>
        <w:spacing w:line="274" w:lineRule="exact"/>
        <w:ind w:righ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2.2.8. </w:t>
      </w:r>
      <w:r w:rsidR="000574FA" w:rsidRPr="000574FA">
        <w:rPr>
          <w:sz w:val="22"/>
          <w:szCs w:val="22"/>
        </w:rPr>
        <w:t>При отсутствии возражений подписывать своевременно акты с Исполнителем об оказании услуг.</w:t>
      </w:r>
    </w:p>
    <w:p w:rsidR="000574FA" w:rsidRPr="000574FA" w:rsidRDefault="00573F7D" w:rsidP="00573F7D">
      <w:pPr>
        <w:pStyle w:val="a7"/>
        <w:tabs>
          <w:tab w:val="left" w:pos="1114"/>
        </w:tabs>
        <w:spacing w:line="274" w:lineRule="exact"/>
        <w:ind w:righ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</w:t>
      </w:r>
      <w:r w:rsidR="000574FA" w:rsidRPr="000574FA">
        <w:rPr>
          <w:sz w:val="22"/>
          <w:szCs w:val="22"/>
        </w:rPr>
        <w:t>Предоставление услуг, не указанных в перечне функций, оформляется дополнительным соглашением Сторон и оплачивается отдельно и дополнительно.</w:t>
      </w:r>
    </w:p>
    <w:p w:rsidR="000574FA" w:rsidRPr="000574FA" w:rsidRDefault="00573F7D" w:rsidP="00573F7D">
      <w:pPr>
        <w:pStyle w:val="a7"/>
        <w:tabs>
          <w:tab w:val="left" w:pos="1066"/>
        </w:tabs>
        <w:spacing w:line="274" w:lineRule="exact"/>
        <w:ind w:righ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</w:t>
      </w:r>
      <w:r w:rsidR="000574FA" w:rsidRPr="000574FA">
        <w:rPr>
          <w:sz w:val="22"/>
          <w:szCs w:val="22"/>
        </w:rPr>
        <w:t>Стороны обязуются хранить в тайне коммерческую, финансовую и иную конфиденциальную информацию, полученную от другой Стороны при исполнении настоящего Договора.</w:t>
      </w:r>
    </w:p>
    <w:p w:rsidR="000F228F" w:rsidRPr="000F228F" w:rsidRDefault="00573F7D" w:rsidP="00573F7D">
      <w:pPr>
        <w:pStyle w:val="a7"/>
        <w:tabs>
          <w:tab w:val="left" w:pos="1052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2.5. </w:t>
      </w:r>
      <w:r w:rsidR="000574FA" w:rsidRPr="000574FA">
        <w:rPr>
          <w:sz w:val="22"/>
          <w:szCs w:val="22"/>
        </w:rPr>
        <w:t>Исполнитель не вправе использовать в целях не связанных с исполнением настоящего договора (заключать от своего имени с третьими лицами коммерческие договоры на использование данного транспортного средства и т.д.) транспортное средство, переданное ему Заказчиком для исполнения настоящего договора, указанные в Приложении №3.</w:t>
      </w:r>
      <w:r w:rsidR="000F228F" w:rsidRPr="000F228F">
        <w:rPr>
          <w:sz w:val="22"/>
          <w:szCs w:val="22"/>
        </w:rPr>
        <w:t xml:space="preserve"> </w:t>
      </w:r>
    </w:p>
    <w:p w:rsidR="000F228F" w:rsidRPr="000F228F" w:rsidRDefault="00573F7D" w:rsidP="00573F7D">
      <w:pPr>
        <w:pStyle w:val="a7"/>
        <w:tabs>
          <w:tab w:val="left" w:pos="1052"/>
        </w:tabs>
        <w:spacing w:after="523" w:line="274" w:lineRule="exact"/>
        <w:ind w:right="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2.6. </w:t>
      </w:r>
      <w:r w:rsidR="000F228F" w:rsidRPr="000F228F">
        <w:rPr>
          <w:sz w:val="22"/>
          <w:szCs w:val="22"/>
        </w:rPr>
        <w:t xml:space="preserve">При нарушении Исполнителем сроков оказания </w:t>
      </w:r>
      <w:r w:rsidR="000F228F" w:rsidRPr="000F228F">
        <w:rPr>
          <w:b/>
          <w:sz w:val="22"/>
          <w:szCs w:val="22"/>
        </w:rPr>
        <w:t xml:space="preserve"> </w:t>
      </w:r>
      <w:r w:rsidR="000F228F" w:rsidRPr="000F228F">
        <w:rPr>
          <w:sz w:val="22"/>
          <w:szCs w:val="22"/>
        </w:rPr>
        <w:t>услуг, установленных в п.</w:t>
      </w:r>
      <w:r w:rsidR="000F228F">
        <w:rPr>
          <w:sz w:val="22"/>
          <w:szCs w:val="22"/>
        </w:rPr>
        <w:t>1.</w:t>
      </w:r>
      <w:r w:rsidR="000F228F" w:rsidRPr="000F228F">
        <w:rPr>
          <w:sz w:val="22"/>
          <w:szCs w:val="22"/>
        </w:rPr>
        <w:t xml:space="preserve">4. настоящего Договора, и (или) при не исполнении обязанности по представлению Исполнителем документов, указанной в пункте </w:t>
      </w:r>
      <w:r w:rsidRPr="002A0B01">
        <w:rPr>
          <w:sz w:val="22"/>
          <w:szCs w:val="22"/>
        </w:rPr>
        <w:t>4</w:t>
      </w:r>
      <w:r w:rsidR="000F228F" w:rsidRPr="002A0B01">
        <w:rPr>
          <w:sz w:val="22"/>
          <w:szCs w:val="22"/>
        </w:rPr>
        <w:t>.6.</w:t>
      </w:r>
      <w:r w:rsidR="000F228F" w:rsidRPr="00573F7D">
        <w:rPr>
          <w:color w:val="FF0000"/>
          <w:sz w:val="22"/>
          <w:szCs w:val="22"/>
        </w:rPr>
        <w:t xml:space="preserve"> </w:t>
      </w:r>
      <w:r w:rsidR="000F228F" w:rsidRPr="000F228F">
        <w:rPr>
          <w:sz w:val="22"/>
          <w:szCs w:val="22"/>
        </w:rPr>
        <w:t>настоящего Договора Заказчик вправе расторгнуть д</w:t>
      </w:r>
      <w:r w:rsidR="000F228F">
        <w:rPr>
          <w:sz w:val="22"/>
          <w:szCs w:val="22"/>
        </w:rPr>
        <w:t>оговор в одностороннем порядке.</w:t>
      </w:r>
    </w:p>
    <w:p w:rsidR="000574FA" w:rsidRPr="000574FA" w:rsidRDefault="00573F7D" w:rsidP="000F228F">
      <w:pPr>
        <w:pStyle w:val="40"/>
        <w:keepNext/>
        <w:keepLines/>
        <w:shd w:val="clear" w:color="auto" w:fill="auto"/>
        <w:spacing w:after="0" w:line="220" w:lineRule="exact"/>
        <w:ind w:left="20" w:firstLine="540"/>
        <w:jc w:val="center"/>
      </w:pPr>
      <w:r>
        <w:t>3</w:t>
      </w:r>
      <w:r w:rsidR="000574FA" w:rsidRPr="000574FA">
        <w:t>. ПОРЯДОК ПРЕДОСТАВЛЕНИЯ И ОФОРМЛЕНИЯ ОТЧЕТНОСТИ.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023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Исполнитель ежемесячно </w:t>
      </w:r>
      <w:proofErr w:type="gramStart"/>
      <w:r w:rsidRPr="000574FA">
        <w:rPr>
          <w:sz w:val="22"/>
          <w:szCs w:val="22"/>
        </w:rPr>
        <w:t>предоставляет Заказчику письменный отчет</w:t>
      </w:r>
      <w:proofErr w:type="gramEnd"/>
      <w:r w:rsidRPr="000574FA">
        <w:rPr>
          <w:sz w:val="22"/>
          <w:szCs w:val="22"/>
        </w:rPr>
        <w:t xml:space="preserve"> (реестр путевых листов) о ходе оказания услуг по настоящему Договору по форме, приведенной в Приложении №5 к настоящему договору, на основании которого Стороны составляют и подписывают Акт об оказании услуг.</w:t>
      </w:r>
    </w:p>
    <w:p w:rsidR="000574FA" w:rsidRPr="000574FA" w:rsidRDefault="000574FA" w:rsidP="000574FA">
      <w:pPr>
        <w:pStyle w:val="a7"/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По требованию Заказчика к отчету, по факту оказания услуг, Исполнитель прикладывает путевые листы, на основании которых составлялся предоставляемый отчет.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999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Подписываемые Сторонами акты об оказании услуг являются подтверждением оказания услуг Исполнителем Заказчику.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018"/>
          <w:tab w:val="left" w:leader="underscore" w:pos="2430"/>
        </w:tabs>
        <w:spacing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>Отчеты предоставляются Исполнителем до 10 (десятого) числа месяца, следующего за отчетным месяцем, акт об оказании услуг составляется и подписывается Сторонами в течение 3 (трех) рабочих дней со дня предоставления отчета.</w:t>
      </w:r>
    </w:p>
    <w:p w:rsidR="000574FA" w:rsidRPr="000574FA" w:rsidRDefault="000574FA" w:rsidP="000574FA">
      <w:pPr>
        <w:pStyle w:val="a7"/>
        <w:numPr>
          <w:ilvl w:val="0"/>
          <w:numId w:val="14"/>
        </w:numPr>
        <w:tabs>
          <w:tab w:val="left" w:pos="1129"/>
        </w:tabs>
        <w:spacing w:after="236" w:line="269" w:lineRule="exact"/>
        <w:ind w:left="20" w:right="20" w:firstLine="540"/>
        <w:jc w:val="both"/>
        <w:rPr>
          <w:sz w:val="22"/>
          <w:szCs w:val="22"/>
        </w:rPr>
      </w:pPr>
      <w:r w:rsidRPr="000574FA">
        <w:rPr>
          <w:sz w:val="22"/>
          <w:szCs w:val="22"/>
        </w:rPr>
        <w:t xml:space="preserve">При оказании услуг, не указанных в перечне функций, Исполнитель </w:t>
      </w:r>
      <w:proofErr w:type="gramStart"/>
      <w:r w:rsidRPr="000574FA">
        <w:rPr>
          <w:sz w:val="22"/>
          <w:szCs w:val="22"/>
        </w:rPr>
        <w:t>предоставляет Заказчику дополнительный отчет</w:t>
      </w:r>
      <w:proofErr w:type="gramEnd"/>
      <w:r w:rsidRPr="000574FA">
        <w:rPr>
          <w:sz w:val="22"/>
          <w:szCs w:val="22"/>
        </w:rPr>
        <w:t xml:space="preserve"> и Стороны подписывают дополнительный акт об оказании услуг, который является подтверждением оказания дополнительных услуг Исполнителем Заказчику.</w:t>
      </w:r>
    </w:p>
    <w:p w:rsidR="000574FA" w:rsidRPr="000574FA" w:rsidRDefault="00573F7D" w:rsidP="000574FA">
      <w:pPr>
        <w:pStyle w:val="31"/>
        <w:keepNext/>
        <w:keepLines/>
        <w:shd w:val="clear" w:color="auto" w:fill="auto"/>
        <w:spacing w:before="0"/>
        <w:ind w:left="3360"/>
      </w:pPr>
      <w:bookmarkStart w:id="0" w:name="_Toc326582142"/>
      <w:r>
        <w:t>4</w:t>
      </w:r>
      <w:r w:rsidR="000574FA" w:rsidRPr="000574FA">
        <w:t>. ПОРЯДОК ОПЛАТЫ.</w:t>
      </w:r>
      <w:bookmarkEnd w:id="0"/>
    </w:p>
    <w:p w:rsidR="000574FA" w:rsidRPr="000574FA" w:rsidRDefault="002A0B01" w:rsidP="002A0B01">
      <w:pPr>
        <w:pStyle w:val="a7"/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0A123B">
        <w:rPr>
          <w:sz w:val="22"/>
          <w:szCs w:val="22"/>
        </w:rPr>
        <w:t>4.</w:t>
      </w:r>
      <w:r>
        <w:rPr>
          <w:sz w:val="22"/>
          <w:szCs w:val="22"/>
        </w:rPr>
        <w:t>1</w:t>
      </w:r>
      <w:r w:rsidR="000574FA" w:rsidRPr="000574FA">
        <w:rPr>
          <w:sz w:val="22"/>
          <w:szCs w:val="22"/>
        </w:rPr>
        <w:t xml:space="preserve">. Расчет стоимости услуг производится Исполнителем, исходя из цен, установленных сторонами в Приложение №6 к настоящему договору, за фактическое время оказания услуг рассчитанного на </w:t>
      </w:r>
      <w:r w:rsidR="000574FA" w:rsidRPr="000574FA">
        <w:rPr>
          <w:sz w:val="22"/>
          <w:szCs w:val="22"/>
        </w:rPr>
        <w:lastRenderedPageBreak/>
        <w:t>основании путевых листов, подписанных Заказчиком. Окончательная стоимость оказываемых услуг начисляется с учетом НДС.</w:t>
      </w:r>
    </w:p>
    <w:p w:rsidR="000574FA" w:rsidRPr="000574FA" w:rsidRDefault="008E4F2C" w:rsidP="008E4F2C">
      <w:pPr>
        <w:pStyle w:val="a7"/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4.2</w:t>
      </w:r>
      <w:r w:rsidR="000574FA" w:rsidRPr="000574FA">
        <w:rPr>
          <w:sz w:val="22"/>
          <w:szCs w:val="22"/>
        </w:rPr>
        <w:t xml:space="preserve">. </w:t>
      </w:r>
      <w:r w:rsidR="009778B1">
        <w:rPr>
          <w:sz w:val="22"/>
          <w:szCs w:val="22"/>
        </w:rPr>
        <w:t>Р</w:t>
      </w:r>
      <w:r w:rsidR="000574FA" w:rsidRPr="000574FA">
        <w:rPr>
          <w:sz w:val="22"/>
          <w:szCs w:val="22"/>
        </w:rPr>
        <w:t>асчеты по настоящему договору производятся Заказчиком по окончании отчетного календарного месяца за фактически оказанные услуги на основании счетов Исполнителя. Оплата производится платежными поручениями в течение 5 банковских дней со дня получения платежных документов.</w:t>
      </w:r>
    </w:p>
    <w:p w:rsidR="000574FA" w:rsidRPr="000574FA" w:rsidRDefault="000A123B" w:rsidP="000574FA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8E4F2C">
        <w:rPr>
          <w:sz w:val="22"/>
          <w:szCs w:val="22"/>
        </w:rPr>
        <w:t>2</w:t>
      </w:r>
      <w:r w:rsidR="000574FA" w:rsidRPr="000574FA">
        <w:rPr>
          <w:sz w:val="22"/>
          <w:szCs w:val="22"/>
        </w:rPr>
        <w:t>.1. В течение срока действия договора стоимость услуг, указанных в Приложении №6  изменена быть не может.</w:t>
      </w:r>
    </w:p>
    <w:p w:rsidR="008E4F2C" w:rsidRDefault="000A123B" w:rsidP="008E4F2C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8E4F2C">
        <w:rPr>
          <w:sz w:val="22"/>
          <w:szCs w:val="22"/>
        </w:rPr>
        <w:t>3</w:t>
      </w:r>
      <w:r w:rsidR="000574FA" w:rsidRPr="000574FA">
        <w:rPr>
          <w:sz w:val="22"/>
          <w:szCs w:val="22"/>
        </w:rPr>
        <w:t xml:space="preserve">. </w:t>
      </w:r>
      <w:r w:rsidR="008E4F2C">
        <w:rPr>
          <w:sz w:val="22"/>
          <w:szCs w:val="22"/>
        </w:rPr>
        <w:t xml:space="preserve">Стоимость услуг </w:t>
      </w:r>
      <w:r w:rsidR="008E4F2C" w:rsidRPr="008E4F2C">
        <w:rPr>
          <w:sz w:val="22"/>
          <w:szCs w:val="22"/>
        </w:rPr>
        <w:t xml:space="preserve">включает в себя пробег, время предоставления услуг и </w:t>
      </w:r>
      <w:proofErr w:type="gramStart"/>
      <w:r w:rsidR="008E4F2C" w:rsidRPr="008E4F2C">
        <w:rPr>
          <w:sz w:val="22"/>
          <w:szCs w:val="22"/>
        </w:rPr>
        <w:t>время</w:t>
      </w:r>
      <w:proofErr w:type="gramEnd"/>
      <w:r w:rsidR="008E4F2C" w:rsidRPr="008E4F2C">
        <w:rPr>
          <w:sz w:val="22"/>
          <w:szCs w:val="22"/>
        </w:rPr>
        <w:t xml:space="preserve"> затраченное автотранспортным средством для прибытия до места назначения (указанного в заявке) и обратно.</w:t>
      </w:r>
    </w:p>
    <w:p w:rsidR="000574FA" w:rsidRDefault="008E4F2C" w:rsidP="008E4F2C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="000574FA" w:rsidRPr="000574FA">
        <w:rPr>
          <w:sz w:val="22"/>
          <w:szCs w:val="22"/>
        </w:rPr>
        <w:t>Оплата услуг оказанных в выходные и нерабочие праздничные дни производится по расценкам</w:t>
      </w:r>
      <w:r w:rsidR="00F870BE">
        <w:rPr>
          <w:sz w:val="22"/>
          <w:szCs w:val="22"/>
        </w:rPr>
        <w:t>,</w:t>
      </w:r>
      <w:r w:rsidR="000574FA" w:rsidRPr="000574FA">
        <w:rPr>
          <w:sz w:val="22"/>
          <w:szCs w:val="22"/>
        </w:rPr>
        <w:t xml:space="preserve"> увеличенным на 20 процентов.</w:t>
      </w:r>
    </w:p>
    <w:p w:rsidR="008E4F2C" w:rsidRDefault="008E4F2C" w:rsidP="008E4F2C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 Предельная стоимость услуг по настоящему договору с  « _____»  __________2015г. по 31.12.2015г составит __________________руб</w:t>
      </w:r>
      <w:proofErr w:type="gramStart"/>
      <w:r>
        <w:rPr>
          <w:sz w:val="22"/>
          <w:szCs w:val="22"/>
        </w:rPr>
        <w:t xml:space="preserve">. (____________________________)  </w:t>
      </w:r>
      <w:proofErr w:type="gramEnd"/>
      <w:r>
        <w:rPr>
          <w:sz w:val="22"/>
          <w:szCs w:val="22"/>
        </w:rPr>
        <w:t>в том числе НДС.</w:t>
      </w:r>
    </w:p>
    <w:p w:rsidR="008E4F2C" w:rsidRPr="008E4F2C" w:rsidRDefault="008E4F2C" w:rsidP="008E4F2C">
      <w:pPr>
        <w:pStyle w:val="a7"/>
        <w:tabs>
          <w:tab w:val="left" w:pos="1316"/>
        </w:tabs>
        <w:spacing w:line="274" w:lineRule="exact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4.6. </w:t>
      </w:r>
      <w:proofErr w:type="gramStart"/>
      <w:r>
        <w:rPr>
          <w:sz w:val="22"/>
          <w:szCs w:val="22"/>
        </w:rPr>
        <w:t>Расходы</w:t>
      </w:r>
      <w:proofErr w:type="gramEnd"/>
      <w:r>
        <w:rPr>
          <w:sz w:val="22"/>
          <w:szCs w:val="22"/>
        </w:rPr>
        <w:t xml:space="preserve"> связанные с командировкой водителей  </w:t>
      </w:r>
      <w:r w:rsidRPr="008E4F2C">
        <w:rPr>
          <w:sz w:val="22"/>
          <w:szCs w:val="22"/>
        </w:rPr>
        <w:t xml:space="preserve">Исполнителя (далее - командировочные расходы) не включаются оказываемых услуг, определенную в приложении №5 к настоящему договору и оплачиваются отдельно. Командировочные расходы оплачиваются один раз в полугодие </w:t>
      </w:r>
      <w:proofErr w:type="gramStart"/>
      <w:r w:rsidRPr="008E4F2C">
        <w:rPr>
          <w:sz w:val="22"/>
          <w:szCs w:val="22"/>
        </w:rPr>
        <w:t>согласно</w:t>
      </w:r>
      <w:proofErr w:type="gramEnd"/>
      <w:r w:rsidRPr="008E4F2C">
        <w:rPr>
          <w:sz w:val="22"/>
          <w:szCs w:val="22"/>
        </w:rPr>
        <w:t xml:space="preserve"> фактических затрат.</w:t>
      </w:r>
    </w:p>
    <w:p w:rsidR="008E4F2C" w:rsidRDefault="008E4F2C" w:rsidP="008E4F2C">
      <w:pPr>
        <w:pStyle w:val="a7"/>
        <w:spacing w:line="274" w:lineRule="exact"/>
        <w:ind w:left="20" w:right="2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66335" w:rsidRPr="00E66335" w:rsidRDefault="00573F7D" w:rsidP="00E66335">
      <w:pPr>
        <w:pStyle w:val="31"/>
        <w:keepNext/>
        <w:keepLines/>
        <w:shd w:val="clear" w:color="auto" w:fill="auto"/>
        <w:spacing w:before="0"/>
        <w:ind w:left="2720"/>
      </w:pPr>
      <w:bookmarkStart w:id="1" w:name="_Toc326582143"/>
      <w:r>
        <w:t>5</w:t>
      </w:r>
      <w:r w:rsidR="00E66335" w:rsidRPr="00E66335">
        <w:t>. ОТВЕТСТВЕННОСТЬ СТОРОН.</w:t>
      </w:r>
      <w:bookmarkEnd w:id="1"/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004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За неисполнение или ненадлежащее исполнение своих обязательств по оплате, указанных в п.</w:t>
      </w:r>
      <w:r w:rsidR="00124565">
        <w:rPr>
          <w:sz w:val="22"/>
          <w:szCs w:val="22"/>
        </w:rPr>
        <w:t>4.3.</w:t>
      </w:r>
      <w:r w:rsidRPr="00A40096">
        <w:rPr>
          <w:sz w:val="22"/>
          <w:szCs w:val="22"/>
        </w:rPr>
        <w:t xml:space="preserve"> </w:t>
      </w:r>
      <w:r w:rsidRPr="00E66335">
        <w:rPr>
          <w:sz w:val="22"/>
          <w:szCs w:val="22"/>
        </w:rPr>
        <w:t>настоящего Договора, Заказчик уплачивает Исполнителю пеню в размере ставки ЦБ РФ от суммы неисполненных обязательств за каждый день просрочки исполнения.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990"/>
          <w:tab w:val="left" w:pos="9102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 случае невыполнения (ненадлежащего выполнения) заявок Заказчика по вине персонала Исполнителя, Исполнитель уплачивает Заказчику штраф в размере 10 000 (десять тысяч) рублей.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110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За неисполнение или ненадлежащее исполнение своих обязательств по настоящему Договору Стороны несут иную ответственность в соответствии с действующим законодательством РФ.</w:t>
      </w:r>
    </w:p>
    <w:p w:rsidR="00E66335" w:rsidRPr="00E66335" w:rsidRDefault="00E66335" w:rsidP="00E66335">
      <w:pPr>
        <w:pStyle w:val="a7"/>
        <w:numPr>
          <w:ilvl w:val="2"/>
          <w:numId w:val="14"/>
        </w:numPr>
        <w:tabs>
          <w:tab w:val="left" w:pos="1023"/>
        </w:tabs>
        <w:spacing w:line="274" w:lineRule="exact"/>
        <w:ind w:left="20" w:right="20" w:firstLine="54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Ни одна из Сторон не будет нести ответственности за полное или частичное неисполнение другой Стороной своих обязанностей, если неисполнение будет являться следствием обстоятельств непреодолимой силы, таких как: пожар, наводнение, землетрясение, забастовки и другие стихийные бедствия, война и военные действия или другие обстоятельства, находящиеся вне контроля Сторон, препятствующие выполнению настоящего Договора, возникшие после заключения Договора.</w:t>
      </w:r>
    </w:p>
    <w:p w:rsidR="00E66335" w:rsidRPr="00E66335" w:rsidRDefault="00E66335" w:rsidP="00E66335">
      <w:pPr>
        <w:pStyle w:val="a7"/>
        <w:spacing w:line="269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Если любое из таких обстоятельств непосредственно повлияло на неисполнение обязательства в срок, указанный в Договоре, то этот срок соразмерно отодвигается на время действия соответствующего обстоятельства.</w:t>
      </w:r>
    </w:p>
    <w:p w:rsidR="00E66335" w:rsidRDefault="00E66335" w:rsidP="00555F81">
      <w:pPr>
        <w:pStyle w:val="a7"/>
        <w:numPr>
          <w:ilvl w:val="2"/>
          <w:numId w:val="14"/>
        </w:numPr>
        <w:spacing w:line="269" w:lineRule="exact"/>
        <w:ind w:right="23" w:firstLine="522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Сторона, для которой сделалось невозможным исполнение обязательств по Договору, обязана не позднее 5 дней с момента их наступления и прекращения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:rsidR="00A40096" w:rsidRPr="0081709F" w:rsidRDefault="00DE46A4" w:rsidP="00A40096">
      <w:pPr>
        <w:pStyle w:val="af0"/>
        <w:numPr>
          <w:ilvl w:val="2"/>
          <w:numId w:val="14"/>
        </w:numPr>
        <w:ind w:firstLine="567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proofErr w:type="gramStart"/>
      <w:r>
        <w:rPr>
          <w:rFonts w:ascii="Times New Roman" w:hAnsi="Times New Roman" w:cs="Times New Roman"/>
          <w:snapToGrid w:val="0"/>
          <w:sz w:val="22"/>
          <w:szCs w:val="22"/>
        </w:rPr>
        <w:t>До выплаты аванса, а в случае</w:t>
      </w:r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 xml:space="preserve">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A40096" w:rsidRPr="0081709F" w:rsidRDefault="00555F81" w:rsidP="00555F81">
      <w:pPr>
        <w:pStyle w:val="af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           </w:t>
      </w:r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A40096" w:rsidRPr="0081709F" w:rsidRDefault="00555F81" w:rsidP="00555F81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            </w:t>
      </w:r>
      <w:r w:rsidR="00A40096" w:rsidRPr="0081709F">
        <w:rPr>
          <w:rFonts w:ascii="Times New Roman" w:hAnsi="Times New Roman" w:cs="Times New Roman"/>
          <w:snapToGrid w:val="0"/>
          <w:sz w:val="22"/>
          <w:szCs w:val="22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A40096" w:rsidRPr="00A40096" w:rsidRDefault="00A40096" w:rsidP="00A40096">
      <w:pPr>
        <w:pStyle w:val="af0"/>
        <w:ind w:left="567"/>
        <w:jc w:val="both"/>
        <w:rPr>
          <w:rFonts w:ascii="Times New Roman" w:hAnsi="Times New Roman" w:cs="Times New Roman"/>
        </w:rPr>
      </w:pPr>
    </w:p>
    <w:p w:rsidR="00E66335" w:rsidRPr="00E66335" w:rsidRDefault="00573F7D" w:rsidP="00E66335">
      <w:pPr>
        <w:pStyle w:val="40"/>
        <w:keepNext/>
        <w:keepLines/>
        <w:shd w:val="clear" w:color="auto" w:fill="auto"/>
        <w:spacing w:after="0" w:line="274" w:lineRule="exact"/>
        <w:ind w:left="2320"/>
      </w:pPr>
      <w:r>
        <w:t>6</w:t>
      </w:r>
      <w:r w:rsidR="00E66335" w:rsidRPr="00E66335">
        <w:t>. ПОРЯДОК РАССМОТРЕНИЯ СПОРОВ</w:t>
      </w:r>
    </w:p>
    <w:p w:rsidR="00E66335" w:rsidRPr="00E66335" w:rsidRDefault="00E66335" w:rsidP="00E66335">
      <w:pPr>
        <w:pStyle w:val="a7"/>
        <w:numPr>
          <w:ilvl w:val="0"/>
          <w:numId w:val="15"/>
        </w:numPr>
        <w:tabs>
          <w:tab w:val="left" w:pos="888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Все споры, возникающие по данному договору, рассматриваются в Арбитражном суде Нижегородской области.</w:t>
      </w:r>
    </w:p>
    <w:p w:rsidR="00E66335" w:rsidRPr="00E66335" w:rsidRDefault="00E66335" w:rsidP="00E66335">
      <w:pPr>
        <w:pStyle w:val="a7"/>
        <w:numPr>
          <w:ilvl w:val="0"/>
          <w:numId w:val="15"/>
        </w:numPr>
        <w:tabs>
          <w:tab w:val="left" w:pos="955"/>
        </w:tabs>
        <w:spacing w:after="240"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Во всем остальном, не предусмотренном настоящим договором, Стороны руководствуются действующим законодательством РФ.</w:t>
      </w:r>
    </w:p>
    <w:p w:rsidR="00E66335" w:rsidRPr="00E66335" w:rsidRDefault="00573F7D" w:rsidP="00E66335">
      <w:pPr>
        <w:pStyle w:val="40"/>
        <w:keepNext/>
        <w:keepLines/>
        <w:shd w:val="clear" w:color="auto" w:fill="auto"/>
        <w:spacing w:after="0" w:line="274" w:lineRule="exact"/>
        <w:ind w:left="2700"/>
      </w:pPr>
      <w:r>
        <w:lastRenderedPageBreak/>
        <w:t>7</w:t>
      </w:r>
      <w:r w:rsidR="00E66335" w:rsidRPr="00E66335">
        <w:t>. СРОК ДЕЙСТВИЯ ДОГОВОРА</w:t>
      </w:r>
    </w:p>
    <w:p w:rsidR="00E66335" w:rsidRPr="0091622A" w:rsidRDefault="00E66335" w:rsidP="00E66335">
      <w:pPr>
        <w:pStyle w:val="a7"/>
        <w:numPr>
          <w:ilvl w:val="0"/>
          <w:numId w:val="16"/>
        </w:numPr>
        <w:tabs>
          <w:tab w:val="left" w:pos="1042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91622A">
        <w:rPr>
          <w:sz w:val="22"/>
          <w:szCs w:val="22"/>
        </w:rPr>
        <w:t>Срок действия настоящего Договора - с момента подписания настояще</w:t>
      </w:r>
      <w:r w:rsidR="00FD3D92" w:rsidRPr="0091622A">
        <w:rPr>
          <w:sz w:val="22"/>
          <w:szCs w:val="22"/>
        </w:rPr>
        <w:t>го договора и по 31 декабря 201</w:t>
      </w:r>
      <w:r w:rsidR="0091622A" w:rsidRPr="0091622A">
        <w:rPr>
          <w:sz w:val="22"/>
          <w:szCs w:val="22"/>
        </w:rPr>
        <w:t>5</w:t>
      </w:r>
      <w:r w:rsidRPr="0091622A">
        <w:rPr>
          <w:sz w:val="22"/>
          <w:szCs w:val="22"/>
        </w:rPr>
        <w:t>г. включительно.</w:t>
      </w:r>
      <w:r w:rsidR="0091622A" w:rsidRPr="0091622A">
        <w:rPr>
          <w:sz w:val="22"/>
          <w:szCs w:val="22"/>
        </w:rPr>
        <w:t xml:space="preserve"> Условия настоящего договора </w:t>
      </w:r>
      <w:r w:rsidR="0091622A" w:rsidRPr="0091622A">
        <w:rPr>
          <w:rFonts w:eastAsia="Arial Unicode MS"/>
          <w:color w:val="000000"/>
          <w:sz w:val="22"/>
          <w:szCs w:val="22"/>
        </w:rPr>
        <w:t>применяются к отношениям сторон, возникшим с 01.01.2015</w:t>
      </w:r>
    </w:p>
    <w:p w:rsidR="00E66335" w:rsidRPr="00E66335" w:rsidRDefault="00E66335" w:rsidP="00E66335">
      <w:pPr>
        <w:pStyle w:val="a7"/>
        <w:numPr>
          <w:ilvl w:val="0"/>
          <w:numId w:val="16"/>
        </w:numPr>
        <w:tabs>
          <w:tab w:val="left" w:pos="1022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 xml:space="preserve">Настоящий Договор может быть расторгнут в любое время по инициативе каждой из Сторон с обязательным предупреждением другой Стороны за </w:t>
      </w:r>
      <w:r w:rsidRPr="00E66335">
        <w:rPr>
          <w:sz w:val="22"/>
          <w:szCs w:val="22"/>
          <w:u w:val="single"/>
        </w:rPr>
        <w:t>10</w:t>
      </w:r>
      <w:r w:rsidRPr="00E66335">
        <w:rPr>
          <w:sz w:val="22"/>
          <w:szCs w:val="22"/>
        </w:rPr>
        <w:t xml:space="preserve"> рабочих дней до его расторжения.</w:t>
      </w:r>
    </w:p>
    <w:p w:rsidR="00E66335" w:rsidRPr="00E66335" w:rsidRDefault="00E66335" w:rsidP="00E66335">
      <w:pPr>
        <w:pStyle w:val="a7"/>
        <w:numPr>
          <w:ilvl w:val="0"/>
          <w:numId w:val="16"/>
        </w:numPr>
        <w:tabs>
          <w:tab w:val="left" w:pos="1008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Если ни одна из Сторон не заявит о своем желании расторгнуть настоящий Договор за 30 рабочих дней до окончания срока действия, настоящий Договор считается пролонгированным на каждый следующий календарный год на тех же условиях, при этом условия о стоимости оказываемых услуг Сторонами согласуются заново.</w:t>
      </w:r>
    </w:p>
    <w:p w:rsidR="00E66335" w:rsidRDefault="00E66335" w:rsidP="00E66335">
      <w:pPr>
        <w:pStyle w:val="a7"/>
        <w:numPr>
          <w:ilvl w:val="0"/>
          <w:numId w:val="16"/>
        </w:numPr>
        <w:tabs>
          <w:tab w:val="left" w:pos="974"/>
        </w:tabs>
        <w:spacing w:after="240" w:line="274" w:lineRule="exact"/>
        <w:ind w:right="20" w:firstLine="520"/>
        <w:jc w:val="both"/>
      </w:pPr>
      <w:r w:rsidRPr="00E66335">
        <w:rPr>
          <w:sz w:val="22"/>
          <w:szCs w:val="22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:rsidR="00E66335" w:rsidRPr="00E66335" w:rsidRDefault="00573F7D" w:rsidP="00E66335">
      <w:pPr>
        <w:pStyle w:val="40"/>
        <w:keepNext/>
        <w:keepLines/>
        <w:shd w:val="clear" w:color="auto" w:fill="auto"/>
        <w:spacing w:after="0" w:line="274" w:lineRule="exact"/>
        <w:ind w:left="3520"/>
      </w:pPr>
      <w:r>
        <w:t>8</w:t>
      </w:r>
      <w:r w:rsidR="00E66335" w:rsidRPr="00E66335">
        <w:t>. ИНЫЕ УСЛОВИЯ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94"/>
        </w:tabs>
        <w:spacing w:line="274" w:lineRule="exact"/>
        <w:ind w:right="20" w:firstLine="5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Все дополнительные соглашения Сторон, акты и иные приложения к настоящему Договору, подписываемые Сторонами при исполнении настоящего Договора, являются его неотъемлемой частью.</w:t>
      </w:r>
    </w:p>
    <w:p w:rsidR="00E66335" w:rsidRPr="00E66335" w:rsidRDefault="00E66335" w:rsidP="00555F81">
      <w:pPr>
        <w:pStyle w:val="a7"/>
        <w:numPr>
          <w:ilvl w:val="0"/>
          <w:numId w:val="17"/>
        </w:numPr>
        <w:tabs>
          <w:tab w:val="left" w:pos="1051"/>
        </w:tabs>
        <w:spacing w:line="274" w:lineRule="exact"/>
        <w:ind w:right="23" w:firstLine="522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E66335" w:rsidRPr="00E66335" w:rsidRDefault="00E66335" w:rsidP="00555F81">
      <w:pPr>
        <w:pStyle w:val="a7"/>
        <w:numPr>
          <w:ilvl w:val="0"/>
          <w:numId w:val="17"/>
        </w:numPr>
        <w:tabs>
          <w:tab w:val="left" w:pos="1051"/>
        </w:tabs>
        <w:spacing w:line="274" w:lineRule="exact"/>
        <w:ind w:right="23" w:firstLine="522"/>
        <w:jc w:val="both"/>
        <w:rPr>
          <w:sz w:val="22"/>
          <w:szCs w:val="22"/>
        </w:rPr>
      </w:pPr>
      <w:r w:rsidRPr="00E66335">
        <w:rPr>
          <w:sz w:val="22"/>
          <w:szCs w:val="22"/>
        </w:rPr>
        <w:t xml:space="preserve">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hyperlink r:id="rId9" w:history="1">
        <w:r w:rsidRPr="00E66335">
          <w:rPr>
            <w:sz w:val="22"/>
            <w:szCs w:val="22"/>
          </w:rPr>
          <w:t>____________________________</w:t>
        </w:r>
      </w:hyperlink>
      <w:r w:rsidRPr="00E66335">
        <w:rPr>
          <w:sz w:val="22"/>
          <w:szCs w:val="22"/>
        </w:rPr>
        <w:t xml:space="preserve"> (Исполнителю необходимо указать адрес) на адрес электронной почты </w:t>
      </w:r>
      <w:hyperlink r:id="rId10" w:history="1">
        <w:r w:rsidR="009A1167" w:rsidRPr="009A1167">
          <w:rPr>
            <w:rStyle w:val="af"/>
            <w:sz w:val="22"/>
            <w:szCs w:val="22"/>
          </w:rPr>
          <w:t>e.</w:t>
        </w:r>
        <w:r w:rsidR="009A1167" w:rsidRPr="009A1167">
          <w:rPr>
            <w:rStyle w:val="af"/>
            <w:sz w:val="22"/>
            <w:szCs w:val="22"/>
            <w:lang w:val="en-US"/>
          </w:rPr>
          <w:t>salnikova</w:t>
        </w:r>
        <w:r w:rsidR="009A1167" w:rsidRPr="009A1167">
          <w:rPr>
            <w:rStyle w:val="af"/>
            <w:sz w:val="22"/>
            <w:szCs w:val="22"/>
          </w:rPr>
          <w:t>@obespechenie-vniief.ru</w:t>
        </w:r>
      </w:hyperlink>
      <w:r w:rsidRPr="00E66335">
        <w:rPr>
          <w:sz w:val="22"/>
          <w:szCs w:val="22"/>
        </w:rPr>
        <w:t>, (далее – Сведения), являются полными, точными и достоверными.</w:t>
      </w:r>
    </w:p>
    <w:p w:rsidR="00E66335" w:rsidRPr="00E66335" w:rsidRDefault="00E66335" w:rsidP="00555F81">
      <w:pPr>
        <w:pStyle w:val="a7"/>
        <w:numPr>
          <w:ilvl w:val="0"/>
          <w:numId w:val="17"/>
        </w:numPr>
        <w:tabs>
          <w:tab w:val="left" w:pos="1051"/>
        </w:tabs>
        <w:spacing w:line="274" w:lineRule="exact"/>
        <w:ind w:right="23" w:firstLine="522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E66335" w:rsidRPr="00E66335" w:rsidRDefault="00E66335" w:rsidP="00814026">
      <w:pPr>
        <w:pStyle w:val="a7"/>
        <w:numPr>
          <w:ilvl w:val="0"/>
          <w:numId w:val="17"/>
        </w:numPr>
        <w:tabs>
          <w:tab w:val="left" w:pos="1051"/>
        </w:tabs>
        <w:spacing w:line="274" w:lineRule="exact"/>
        <w:ind w:right="23" w:firstLine="522"/>
        <w:jc w:val="both"/>
        <w:rPr>
          <w:sz w:val="22"/>
          <w:szCs w:val="22"/>
        </w:rPr>
      </w:pPr>
      <w:proofErr w:type="gramStart"/>
      <w:r w:rsidRPr="00E66335">
        <w:rPr>
          <w:sz w:val="22"/>
          <w:szCs w:val="22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E66335">
        <w:rPr>
          <w:sz w:val="22"/>
          <w:szCs w:val="22"/>
        </w:rPr>
        <w:t xml:space="preserve">, </w:t>
      </w:r>
      <w:proofErr w:type="gramStart"/>
      <w:r w:rsidRPr="00E66335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E66335">
        <w:rPr>
          <w:sz w:val="22"/>
          <w:szCs w:val="22"/>
        </w:rPr>
        <w:t>Росфинмониторингу</w:t>
      </w:r>
      <w:proofErr w:type="spellEnd"/>
      <w:r w:rsidRPr="00E66335">
        <w:rPr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E66335">
        <w:rPr>
          <w:sz w:val="22"/>
          <w:szCs w:val="22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E66335" w:rsidRPr="00E66335" w:rsidRDefault="00E66335" w:rsidP="00814026">
      <w:pPr>
        <w:pStyle w:val="a7"/>
        <w:numPr>
          <w:ilvl w:val="0"/>
          <w:numId w:val="17"/>
        </w:numPr>
        <w:tabs>
          <w:tab w:val="left" w:pos="1051"/>
        </w:tabs>
        <w:spacing w:line="274" w:lineRule="exact"/>
        <w:ind w:right="23" w:firstLine="522"/>
        <w:jc w:val="both"/>
        <w:rPr>
          <w:sz w:val="22"/>
          <w:szCs w:val="22"/>
        </w:rPr>
      </w:pPr>
      <w:r w:rsidRPr="00E66335">
        <w:rPr>
          <w:sz w:val="22"/>
          <w:szCs w:val="22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66335" w:rsidRPr="00E66335" w:rsidRDefault="00E66335" w:rsidP="00E66335">
      <w:pPr>
        <w:pStyle w:val="a7"/>
        <w:numPr>
          <w:ilvl w:val="0"/>
          <w:numId w:val="17"/>
        </w:numPr>
        <w:tabs>
          <w:tab w:val="left" w:pos="1051"/>
        </w:tabs>
        <w:spacing w:after="283" w:line="274" w:lineRule="exact"/>
        <w:ind w:right="20" w:firstLine="520"/>
        <w:jc w:val="both"/>
        <w:rPr>
          <w:sz w:val="22"/>
          <w:szCs w:val="22"/>
        </w:rPr>
      </w:pPr>
      <w:proofErr w:type="gramStart"/>
      <w:r w:rsidRPr="00E66335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66335">
        <w:rPr>
          <w:sz w:val="22"/>
          <w:szCs w:val="22"/>
        </w:rPr>
        <w:t xml:space="preserve"> Договор считается расторгнутым </w:t>
      </w:r>
      <w:proofErr w:type="gramStart"/>
      <w:r w:rsidRPr="00E66335">
        <w:rPr>
          <w:sz w:val="22"/>
          <w:szCs w:val="22"/>
        </w:rPr>
        <w:t>с даты получения</w:t>
      </w:r>
      <w:proofErr w:type="gramEnd"/>
      <w:r w:rsidRPr="00E66335">
        <w:rPr>
          <w:sz w:val="22"/>
          <w:szCs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E66335" w:rsidRPr="00E66335" w:rsidRDefault="00E66335" w:rsidP="00E66335">
      <w:pPr>
        <w:pStyle w:val="af0"/>
        <w:ind w:firstLine="567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8.8. Перечень приложений, прилагаемых к настоящему договору: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 xml:space="preserve">Приложение №1 Техническое задание; 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№2 Форма и условия подачи заявки;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№3 Акт приема-передачи транспортных средств;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№4 Список водителей;</w:t>
      </w:r>
    </w:p>
    <w:p w:rsidR="00E66335" w:rsidRPr="00E66335" w:rsidRDefault="00E66335" w:rsidP="00E66335">
      <w:pPr>
        <w:pStyle w:val="af0"/>
        <w:rPr>
          <w:rFonts w:ascii="Times New Roman" w:hAnsi="Times New Roman" w:cs="Times New Roman"/>
          <w:sz w:val="22"/>
          <w:szCs w:val="22"/>
        </w:rPr>
      </w:pPr>
      <w:r w:rsidRPr="00E66335">
        <w:rPr>
          <w:rFonts w:ascii="Times New Roman" w:hAnsi="Times New Roman" w:cs="Times New Roman"/>
          <w:sz w:val="22"/>
          <w:szCs w:val="22"/>
        </w:rPr>
        <w:t>Приложение №5 Форма отчета;</w:t>
      </w:r>
    </w:p>
    <w:p w:rsidR="00E66335" w:rsidRPr="00E66335" w:rsidRDefault="00E66335" w:rsidP="00E66335">
      <w:pPr>
        <w:pStyle w:val="a7"/>
        <w:tabs>
          <w:tab w:val="left" w:pos="1052"/>
        </w:tabs>
        <w:spacing w:after="523" w:line="274" w:lineRule="exact"/>
        <w:ind w:left="20" w:right="20"/>
        <w:jc w:val="both"/>
        <w:rPr>
          <w:sz w:val="22"/>
          <w:szCs w:val="22"/>
        </w:rPr>
      </w:pPr>
      <w:r w:rsidRPr="00E66335">
        <w:rPr>
          <w:sz w:val="22"/>
          <w:szCs w:val="22"/>
        </w:rPr>
        <w:t xml:space="preserve">Приложение №6 </w:t>
      </w:r>
      <w:r w:rsidR="002A0B01">
        <w:rPr>
          <w:sz w:val="22"/>
          <w:szCs w:val="22"/>
        </w:rPr>
        <w:t>Цены на автотранспортные услуги</w:t>
      </w:r>
      <w:r w:rsidRPr="00E66335">
        <w:rPr>
          <w:sz w:val="22"/>
          <w:szCs w:val="22"/>
        </w:rPr>
        <w:t>.</w:t>
      </w:r>
    </w:p>
    <w:p w:rsidR="004D0096" w:rsidRPr="000A1BA0" w:rsidRDefault="004D0096" w:rsidP="0042088B">
      <w:pPr>
        <w:ind w:firstLine="0"/>
        <w:rPr>
          <w:sz w:val="22"/>
          <w:szCs w:val="22"/>
        </w:rPr>
      </w:pPr>
    </w:p>
    <w:p w:rsidR="004D0096" w:rsidRPr="00832016" w:rsidRDefault="004D0096" w:rsidP="0042088B">
      <w:pPr>
        <w:ind w:firstLine="0"/>
        <w:rPr>
          <w:sz w:val="22"/>
          <w:szCs w:val="22"/>
        </w:rPr>
      </w:pP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40285E" w:rsidRPr="00832016" w:rsidRDefault="00573F7D" w:rsidP="0040285E">
      <w:pPr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9</w:t>
      </w:r>
      <w:r w:rsidR="0040285E" w:rsidRPr="00832016">
        <w:rPr>
          <w:sz w:val="22"/>
          <w:szCs w:val="22"/>
        </w:rPr>
        <w:t>. АДРЕСА, РЕКВИЗИТЫ И ПОДПИСИ СТОРОН: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0C093A" w:rsidRPr="00AF543B" w:rsidRDefault="0040285E" w:rsidP="000C093A">
      <w:pPr>
        <w:ind w:firstLine="0"/>
        <w:rPr>
          <w:sz w:val="20"/>
        </w:rPr>
      </w:pPr>
      <w:r w:rsidRPr="00832016">
        <w:rPr>
          <w:sz w:val="22"/>
          <w:szCs w:val="22"/>
        </w:rPr>
        <w:t xml:space="preserve">ЗАКАЗЧИК:   </w:t>
      </w:r>
      <w:r w:rsidR="000C093A" w:rsidRPr="00AF543B">
        <w:rPr>
          <w:sz w:val="20"/>
          <w:u w:val="single"/>
        </w:rPr>
        <w:t>АО «Обеспечение РФЯЦ-ВНИИЭФ»;</w:t>
      </w:r>
    </w:p>
    <w:p w:rsidR="000C093A" w:rsidRPr="00AF543B" w:rsidRDefault="00DB6AA0" w:rsidP="000C093A">
      <w:pPr>
        <w:ind w:firstLine="0"/>
        <w:rPr>
          <w:sz w:val="20"/>
          <w:u w:val="single"/>
        </w:rPr>
      </w:pPr>
      <w:r>
        <w:rPr>
          <w:sz w:val="20"/>
          <w:u w:val="single"/>
        </w:rPr>
        <w:t>Юридический адрес: 607188</w:t>
      </w:r>
      <w:r w:rsidR="000C093A" w:rsidRPr="00AF543B">
        <w:rPr>
          <w:sz w:val="20"/>
          <w:u w:val="single"/>
        </w:rPr>
        <w:t xml:space="preserve">, г. Саров, </w:t>
      </w:r>
      <w:proofErr w:type="gramStart"/>
      <w:r w:rsidR="000C093A" w:rsidRPr="00AF543B">
        <w:rPr>
          <w:sz w:val="20"/>
          <w:u w:val="single"/>
        </w:rPr>
        <w:t>Нижегородской</w:t>
      </w:r>
      <w:proofErr w:type="gramEnd"/>
      <w:r w:rsidR="000C093A" w:rsidRPr="00AF543B">
        <w:rPr>
          <w:sz w:val="20"/>
          <w:u w:val="single"/>
        </w:rPr>
        <w:t xml:space="preserve"> обл., пр-т Мира, 6</w:t>
      </w:r>
      <w:r w:rsidR="000C093A" w:rsidRPr="00AF543B">
        <w:rPr>
          <w:sz w:val="20"/>
        </w:rPr>
        <w:t>;</w:t>
      </w:r>
    </w:p>
    <w:p w:rsidR="000C093A" w:rsidRPr="00AF543B" w:rsidRDefault="00DB6AA0" w:rsidP="000C093A">
      <w:pPr>
        <w:ind w:firstLine="0"/>
        <w:rPr>
          <w:sz w:val="20"/>
          <w:u w:val="single"/>
        </w:rPr>
      </w:pPr>
      <w:r>
        <w:rPr>
          <w:sz w:val="20"/>
          <w:u w:val="single"/>
        </w:rPr>
        <w:t>Почтовый адрес: 607188</w:t>
      </w:r>
      <w:r w:rsidR="000C093A" w:rsidRPr="00AF543B">
        <w:rPr>
          <w:sz w:val="20"/>
          <w:u w:val="single"/>
        </w:rPr>
        <w:t xml:space="preserve">, г. Саров, </w:t>
      </w:r>
      <w:proofErr w:type="gramStart"/>
      <w:r w:rsidR="000C093A" w:rsidRPr="00AF543B">
        <w:rPr>
          <w:sz w:val="20"/>
          <w:u w:val="single"/>
        </w:rPr>
        <w:t>Нижегородской</w:t>
      </w:r>
      <w:proofErr w:type="gramEnd"/>
      <w:r w:rsidR="000C093A" w:rsidRPr="00AF543B">
        <w:rPr>
          <w:sz w:val="20"/>
          <w:u w:val="single"/>
        </w:rPr>
        <w:t xml:space="preserve"> обл., пр-т Мира, 6;</w:t>
      </w:r>
    </w:p>
    <w:p w:rsidR="000C093A" w:rsidRPr="00F47E0D" w:rsidRDefault="000C093A" w:rsidP="000C093A">
      <w:pPr>
        <w:ind w:firstLine="0"/>
        <w:rPr>
          <w:b/>
          <w:bCs/>
          <w:sz w:val="20"/>
        </w:rPr>
      </w:pPr>
      <w:r w:rsidRPr="00F47E0D">
        <w:rPr>
          <w:sz w:val="20"/>
        </w:rPr>
        <w:t>ОГРН 1075254000216 ИНН 5254081010 КПП 525</w:t>
      </w:r>
      <w:r w:rsidR="001F6763">
        <w:rPr>
          <w:sz w:val="20"/>
          <w:lang w:val="en-US"/>
        </w:rPr>
        <w:t>350</w:t>
      </w:r>
      <w:r w:rsidRPr="00F47E0D">
        <w:rPr>
          <w:sz w:val="20"/>
        </w:rPr>
        <w:t>001</w:t>
      </w:r>
    </w:p>
    <w:p w:rsidR="000C093A" w:rsidRPr="00F47E0D" w:rsidRDefault="000C093A" w:rsidP="000C093A">
      <w:pPr>
        <w:ind w:firstLine="0"/>
        <w:rPr>
          <w:sz w:val="20"/>
        </w:rPr>
      </w:pPr>
      <w:proofErr w:type="gramStart"/>
      <w:r w:rsidRPr="00F47E0D">
        <w:rPr>
          <w:sz w:val="20"/>
        </w:rPr>
        <w:t>р</w:t>
      </w:r>
      <w:proofErr w:type="gramEnd"/>
      <w:r w:rsidRPr="00F47E0D">
        <w:rPr>
          <w:sz w:val="20"/>
        </w:rPr>
        <w:t>/с 40702810342410000533, ВОЛГО-ВЯТСКИЙ БАНК СБЕРБАНКА РОССИИ Г. НИЖНИЙ НОВГОРОД</w:t>
      </w:r>
    </w:p>
    <w:p w:rsidR="000C093A" w:rsidRPr="00F47E0D" w:rsidRDefault="000C093A" w:rsidP="000C093A">
      <w:pPr>
        <w:ind w:firstLine="0"/>
        <w:rPr>
          <w:sz w:val="20"/>
        </w:rPr>
      </w:pPr>
      <w:r w:rsidRPr="00F47E0D">
        <w:rPr>
          <w:sz w:val="20"/>
        </w:rPr>
        <w:t xml:space="preserve">к/с 30101810900000000603 </w:t>
      </w:r>
    </w:p>
    <w:p w:rsidR="000C093A" w:rsidRPr="00F47E0D" w:rsidRDefault="000C093A" w:rsidP="000C093A">
      <w:pPr>
        <w:ind w:firstLine="0"/>
        <w:rPr>
          <w:sz w:val="20"/>
        </w:rPr>
      </w:pPr>
      <w:r w:rsidRPr="00F47E0D">
        <w:rPr>
          <w:sz w:val="20"/>
        </w:rPr>
        <w:t>БИК 042202603</w:t>
      </w:r>
    </w:p>
    <w:p w:rsidR="0040285E" w:rsidRPr="00832016" w:rsidRDefault="0040285E" w:rsidP="000C093A">
      <w:pPr>
        <w:ind w:firstLine="0"/>
        <w:rPr>
          <w:sz w:val="22"/>
          <w:szCs w:val="22"/>
        </w:rPr>
      </w:pPr>
    </w:p>
    <w:p w:rsidR="0040285E" w:rsidRPr="00832016" w:rsidRDefault="00DB6AA0" w:rsidP="0040285E">
      <w:pPr>
        <w:ind w:firstLine="0"/>
        <w:rPr>
          <w:sz w:val="22"/>
          <w:szCs w:val="22"/>
        </w:rPr>
      </w:pPr>
      <w:r>
        <w:rPr>
          <w:sz w:val="22"/>
          <w:szCs w:val="22"/>
        </w:rPr>
        <w:t>ИСПОЛНИТЕЛЬ</w:t>
      </w:r>
      <w:r w:rsidR="0040285E" w:rsidRPr="00832016">
        <w:rPr>
          <w:sz w:val="22"/>
          <w:szCs w:val="22"/>
        </w:rPr>
        <w:t>:</w:t>
      </w:r>
      <w:r w:rsidR="00702C45" w:rsidRPr="00832016">
        <w:rPr>
          <w:sz w:val="22"/>
          <w:szCs w:val="22"/>
        </w:rPr>
        <w:t xml:space="preserve"> </w:t>
      </w:r>
      <w:r w:rsidR="0040285E" w:rsidRPr="00832016">
        <w:rPr>
          <w:sz w:val="22"/>
          <w:szCs w:val="22"/>
        </w:rPr>
        <w:t>___________________________________________________________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  <w:r w:rsidRPr="00832016">
        <w:rPr>
          <w:sz w:val="22"/>
          <w:szCs w:val="22"/>
        </w:rPr>
        <w:t>________________________________________________________________________</w:t>
      </w:r>
      <w:r w:rsidR="00702C45" w:rsidRPr="00832016">
        <w:rPr>
          <w:sz w:val="22"/>
          <w:szCs w:val="22"/>
        </w:rPr>
        <w:t xml:space="preserve"> </w:t>
      </w:r>
      <w:r w:rsidRPr="00832016">
        <w:rPr>
          <w:sz w:val="22"/>
          <w:szCs w:val="22"/>
        </w:rPr>
        <w:t>________________________________________________________________________</w:t>
      </w:r>
      <w:r w:rsidR="00702C45" w:rsidRPr="00832016">
        <w:rPr>
          <w:sz w:val="22"/>
          <w:szCs w:val="22"/>
        </w:rPr>
        <w:t xml:space="preserve"> </w:t>
      </w:r>
      <w:r w:rsidRPr="00832016">
        <w:rPr>
          <w:sz w:val="22"/>
          <w:szCs w:val="22"/>
        </w:rPr>
        <w:t>________________________________________________________________________</w:t>
      </w: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p w:rsidR="0040285E" w:rsidRPr="00832016" w:rsidRDefault="0040285E" w:rsidP="0040285E">
      <w:pPr>
        <w:ind w:firstLine="0"/>
        <w:rPr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40285E" w:rsidRPr="00832016">
        <w:tc>
          <w:tcPr>
            <w:tcW w:w="4926" w:type="dxa"/>
          </w:tcPr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ЗАКАЗЧИК</w:t>
            </w:r>
          </w:p>
          <w:p w:rsidR="005D7A58" w:rsidRPr="00832016" w:rsidRDefault="005D7A58" w:rsidP="005D7A58">
            <w:pPr>
              <w:ind w:right="755" w:firstLine="0"/>
              <w:rPr>
                <w:sz w:val="22"/>
                <w:szCs w:val="22"/>
              </w:rPr>
            </w:pPr>
          </w:p>
          <w:p w:rsidR="005D7A58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 xml:space="preserve">Генеральный </w:t>
            </w:r>
            <w:r w:rsidR="005564B5" w:rsidRPr="00832016">
              <w:rPr>
                <w:sz w:val="22"/>
                <w:szCs w:val="22"/>
              </w:rPr>
              <w:t>директор</w:t>
            </w:r>
          </w:p>
          <w:p w:rsidR="0040285E" w:rsidRDefault="0040285E" w:rsidP="000D079A">
            <w:pPr>
              <w:ind w:right="755" w:firstLine="0"/>
              <w:jc w:val="center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_______________</w:t>
            </w:r>
            <w:r w:rsidR="005D7A58" w:rsidRPr="00832016">
              <w:rPr>
                <w:sz w:val="22"/>
                <w:szCs w:val="22"/>
              </w:rPr>
              <w:t>/</w:t>
            </w:r>
            <w:r w:rsidRPr="00832016">
              <w:rPr>
                <w:sz w:val="22"/>
                <w:szCs w:val="22"/>
              </w:rPr>
              <w:t>С.Н. Ковалёв</w:t>
            </w:r>
            <w:r w:rsidR="005D7A58" w:rsidRPr="00832016">
              <w:rPr>
                <w:sz w:val="22"/>
                <w:szCs w:val="22"/>
              </w:rPr>
              <w:t>/</w:t>
            </w:r>
          </w:p>
          <w:p w:rsidR="0040285E" w:rsidRPr="00832016" w:rsidRDefault="0040285E" w:rsidP="005D7A58">
            <w:pPr>
              <w:ind w:right="755"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м.п.</w:t>
            </w:r>
          </w:p>
          <w:p w:rsidR="0040285E" w:rsidRPr="00832016" w:rsidRDefault="0040285E" w:rsidP="000D079A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4928" w:type="dxa"/>
          </w:tcPr>
          <w:p w:rsidR="0040285E" w:rsidRPr="00832016" w:rsidRDefault="00DB6AA0" w:rsidP="005D7A5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</w:t>
            </w:r>
          </w:p>
          <w:p w:rsidR="005D7A58" w:rsidRPr="00832016" w:rsidRDefault="005D7A58" w:rsidP="005D7A58">
            <w:pPr>
              <w:ind w:left="104" w:firstLine="0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________________________</w:t>
            </w:r>
          </w:p>
          <w:p w:rsidR="0040285E" w:rsidRPr="00832016" w:rsidRDefault="0040285E" w:rsidP="000D079A">
            <w:pPr>
              <w:ind w:left="104" w:firstLine="0"/>
              <w:jc w:val="center"/>
              <w:rPr>
                <w:sz w:val="22"/>
                <w:szCs w:val="22"/>
              </w:rPr>
            </w:pP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______________</w:t>
            </w:r>
            <w:r w:rsidR="005D7A58" w:rsidRPr="00832016">
              <w:rPr>
                <w:sz w:val="22"/>
                <w:szCs w:val="22"/>
              </w:rPr>
              <w:t>/__________/</w:t>
            </w:r>
          </w:p>
          <w:p w:rsidR="0040285E" w:rsidRPr="00832016" w:rsidRDefault="0040285E" w:rsidP="005D7A58">
            <w:pPr>
              <w:ind w:firstLine="0"/>
              <w:rPr>
                <w:sz w:val="22"/>
                <w:szCs w:val="22"/>
              </w:rPr>
            </w:pPr>
            <w:r w:rsidRPr="00832016">
              <w:rPr>
                <w:sz w:val="22"/>
                <w:szCs w:val="22"/>
              </w:rPr>
              <w:t>м.п.</w:t>
            </w:r>
          </w:p>
        </w:tc>
      </w:tr>
    </w:tbl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DA15DB" w:rsidRDefault="00DA15DB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FC444C" w:rsidRDefault="00FC444C" w:rsidP="00304FEB">
      <w:pPr>
        <w:jc w:val="center"/>
        <w:rPr>
          <w:sz w:val="22"/>
          <w:szCs w:val="22"/>
        </w:rPr>
      </w:pPr>
    </w:p>
    <w:p w:rsidR="00A142CA" w:rsidRPr="003A4472" w:rsidRDefault="00A142CA" w:rsidP="008D0E18">
      <w:pPr>
        <w:pStyle w:val="a7"/>
        <w:spacing w:line="220" w:lineRule="exact"/>
      </w:pPr>
    </w:p>
    <w:p w:rsidR="00DA5682" w:rsidRDefault="00DA5682" w:rsidP="00DA5682">
      <w:pPr>
        <w:jc w:val="center"/>
        <w:rPr>
          <w:sz w:val="20"/>
        </w:rPr>
      </w:pPr>
      <w:r>
        <w:rPr>
          <w:sz w:val="22"/>
          <w:szCs w:val="22"/>
        </w:rPr>
        <w:t xml:space="preserve">                                                      </w:t>
      </w:r>
      <w:r>
        <w:rPr>
          <w:sz w:val="20"/>
        </w:rPr>
        <w:t>Приложение №1</w:t>
      </w:r>
    </w:p>
    <w:p w:rsidR="00DA5682" w:rsidRDefault="00DA5682" w:rsidP="00DA5682">
      <w:pPr>
        <w:jc w:val="center"/>
        <w:rPr>
          <w:sz w:val="20"/>
        </w:rPr>
      </w:pPr>
      <w:r>
        <w:rPr>
          <w:sz w:val="20"/>
        </w:rPr>
        <w:t xml:space="preserve">                             </w:t>
      </w:r>
      <w:r w:rsidR="00236804">
        <w:rPr>
          <w:sz w:val="20"/>
        </w:rPr>
        <w:t xml:space="preserve">                                </w:t>
      </w:r>
      <w:r>
        <w:rPr>
          <w:sz w:val="20"/>
        </w:rPr>
        <w:t xml:space="preserve">   к договору №________</w:t>
      </w:r>
    </w:p>
    <w:p w:rsidR="00DA5682" w:rsidRDefault="00DA5682" w:rsidP="00DA5682">
      <w:pPr>
        <w:jc w:val="center"/>
        <w:rPr>
          <w:sz w:val="20"/>
        </w:rPr>
      </w:pPr>
      <w:r>
        <w:rPr>
          <w:sz w:val="20"/>
        </w:rPr>
        <w:t xml:space="preserve">                               </w:t>
      </w:r>
      <w:r w:rsidR="00236804">
        <w:rPr>
          <w:sz w:val="20"/>
        </w:rPr>
        <w:t xml:space="preserve">       </w:t>
      </w:r>
      <w:r>
        <w:rPr>
          <w:sz w:val="20"/>
        </w:rPr>
        <w:t xml:space="preserve">                              от «__» _________20__ г.</w:t>
      </w:r>
    </w:p>
    <w:p w:rsidR="00DA5682" w:rsidRDefault="00DA5682" w:rsidP="00DA5682">
      <w:pPr>
        <w:ind w:left="567" w:firstLine="0"/>
        <w:jc w:val="center"/>
      </w:pPr>
      <w:bookmarkStart w:id="2" w:name="_Toc310516357"/>
      <w:bookmarkStart w:id="3" w:name="_Toc321988730"/>
    </w:p>
    <w:p w:rsidR="00DA5682" w:rsidRDefault="00DA5682" w:rsidP="00DA5682">
      <w:pPr>
        <w:ind w:left="567" w:firstLine="0"/>
        <w:jc w:val="center"/>
      </w:pPr>
    </w:p>
    <w:bookmarkEnd w:id="2"/>
    <w:bookmarkEnd w:id="3"/>
    <w:p w:rsidR="00236804" w:rsidRPr="00D44564" w:rsidRDefault="00236804" w:rsidP="00236804">
      <w:pPr>
        <w:jc w:val="center"/>
        <w:rPr>
          <w:b/>
          <w:sz w:val="36"/>
          <w:szCs w:val="36"/>
        </w:rPr>
      </w:pPr>
      <w:r w:rsidRPr="00D44564">
        <w:rPr>
          <w:b/>
          <w:sz w:val="36"/>
          <w:szCs w:val="36"/>
        </w:rPr>
        <w:t>Техническое задание</w:t>
      </w:r>
    </w:p>
    <w:p w:rsidR="00236804" w:rsidRDefault="00236804" w:rsidP="00236804">
      <w:pPr>
        <w:jc w:val="center"/>
        <w:rPr>
          <w:b/>
          <w:sz w:val="28"/>
          <w:szCs w:val="28"/>
        </w:rPr>
      </w:pPr>
      <w:r w:rsidRPr="00826DBD">
        <w:rPr>
          <w:b/>
          <w:sz w:val="28"/>
          <w:szCs w:val="28"/>
        </w:rPr>
        <w:t xml:space="preserve">на оказание услуг </w:t>
      </w:r>
      <w:r>
        <w:rPr>
          <w:b/>
          <w:sz w:val="28"/>
          <w:szCs w:val="28"/>
        </w:rPr>
        <w:t>по обеспечению производственных (служебных) поездок</w:t>
      </w:r>
    </w:p>
    <w:p w:rsidR="00236804" w:rsidRDefault="00236804" w:rsidP="00236804">
      <w:pPr>
        <w:jc w:val="center"/>
        <w:rPr>
          <w:sz w:val="28"/>
        </w:rPr>
      </w:pPr>
    </w:p>
    <w:p w:rsidR="00236804" w:rsidRDefault="00236804" w:rsidP="00236804">
      <w:pPr>
        <w:jc w:val="center"/>
        <w:rPr>
          <w:sz w:val="28"/>
        </w:rPr>
      </w:pPr>
      <w:r>
        <w:rPr>
          <w:sz w:val="28"/>
        </w:rPr>
        <w:t>СОДЕРЖАНИЕ</w:t>
      </w:r>
    </w:p>
    <w:p w:rsidR="00236804" w:rsidRDefault="00236804" w:rsidP="00236804">
      <w:pPr>
        <w:jc w:val="center"/>
        <w:rPr>
          <w:sz w:val="28"/>
        </w:rPr>
      </w:pPr>
    </w:p>
    <w:p w:rsidR="00236804" w:rsidRDefault="00236804" w:rsidP="00236804">
      <w:pPr>
        <w:rPr>
          <w:sz w:val="28"/>
        </w:rPr>
      </w:pPr>
      <w:r>
        <w:rPr>
          <w:sz w:val="28"/>
        </w:rPr>
        <w:t>РАЗДЕЛ 1. НАИМЕНОВАНИЕ УСЛУГИ</w:t>
      </w:r>
    </w:p>
    <w:p w:rsidR="00236804" w:rsidRDefault="00236804" w:rsidP="00236804">
      <w:pPr>
        <w:rPr>
          <w:sz w:val="28"/>
        </w:rPr>
      </w:pPr>
      <w:r>
        <w:rPr>
          <w:sz w:val="28"/>
        </w:rPr>
        <w:t>РАЗДЕЛ 2. ОПИСАНИЕ УСЛУГ</w:t>
      </w:r>
    </w:p>
    <w:p w:rsidR="00236804" w:rsidRDefault="00236804" w:rsidP="00236804">
      <w:r>
        <w:rPr>
          <w:sz w:val="28"/>
        </w:rPr>
        <w:tab/>
      </w:r>
      <w:r>
        <w:t>Подраздел 2.1 Состав (перечень) оказываемых услуг</w:t>
      </w:r>
    </w:p>
    <w:p w:rsidR="00236804" w:rsidRDefault="00236804" w:rsidP="00236804">
      <w:r>
        <w:tab/>
        <w:t xml:space="preserve">Подраздел 2.2 Объем оказываемых услуг </w:t>
      </w:r>
    </w:p>
    <w:p w:rsidR="00236804" w:rsidRDefault="00236804" w:rsidP="00236804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ОКАЗЫВАЕМЫМ УСЛУГАМ</w:t>
      </w:r>
    </w:p>
    <w:p w:rsidR="00236804" w:rsidRDefault="00236804" w:rsidP="00236804">
      <w:r>
        <w:rPr>
          <w:sz w:val="28"/>
          <w:szCs w:val="28"/>
        </w:rPr>
        <w:tab/>
      </w:r>
      <w:r>
        <w:t>Подраздел 3.1 Общие требования</w:t>
      </w:r>
    </w:p>
    <w:p w:rsidR="00236804" w:rsidRDefault="00236804" w:rsidP="00236804">
      <w:r>
        <w:tab/>
        <w:t>Подраздел 3.2 Требования к гарантийным обязательствам оказываемых услуг</w:t>
      </w:r>
    </w:p>
    <w:p w:rsidR="00236804" w:rsidRDefault="00236804" w:rsidP="00236804">
      <w:r>
        <w:tab/>
        <w:t xml:space="preserve">Подраздел 3.3 Требования к безопасности оказания услуг и безопасности результата </w:t>
      </w:r>
    </w:p>
    <w:p w:rsidR="00236804" w:rsidRDefault="00236804" w:rsidP="00236804">
      <w:r>
        <w:t xml:space="preserve">            оказанных услуг</w:t>
      </w:r>
    </w:p>
    <w:p w:rsidR="00236804" w:rsidRDefault="00236804" w:rsidP="00236804">
      <w:r>
        <w:tab/>
        <w:t>Подраздел 3.4 Требования к составу технического предложения участника</w:t>
      </w:r>
    </w:p>
    <w:p w:rsidR="00236804" w:rsidRDefault="00236804" w:rsidP="00236804">
      <w:r>
        <w:tab/>
        <w:t>Подраздел 3.5 Специальные требования</w:t>
      </w:r>
      <w:r>
        <w:tab/>
      </w:r>
    </w:p>
    <w:p w:rsidR="00236804" w:rsidRDefault="00236804" w:rsidP="00236804">
      <w:pPr>
        <w:rPr>
          <w:sz w:val="28"/>
          <w:szCs w:val="28"/>
        </w:rPr>
      </w:pPr>
      <w:r>
        <w:rPr>
          <w:sz w:val="28"/>
          <w:szCs w:val="28"/>
        </w:rPr>
        <w:t>РАЗДЕЛ 4. РЕЗУЛЬТАТ ОКАЗАННЫХ УСЛУГ</w:t>
      </w:r>
    </w:p>
    <w:p w:rsidR="00236804" w:rsidRDefault="00236804" w:rsidP="00236804">
      <w:r>
        <w:rPr>
          <w:sz w:val="28"/>
          <w:szCs w:val="28"/>
        </w:rPr>
        <w:tab/>
      </w:r>
      <w:r>
        <w:t>Подраздел 4.1 Описание конечного результата оказанных услуг</w:t>
      </w:r>
    </w:p>
    <w:p w:rsidR="00236804" w:rsidRDefault="00236804" w:rsidP="00236804">
      <w:r>
        <w:tab/>
        <w:t>Подраздел 4.2 Требования по приемке услуг</w:t>
      </w:r>
    </w:p>
    <w:p w:rsidR="00236804" w:rsidRDefault="00236804" w:rsidP="00236804">
      <w:pPr>
        <w:rPr>
          <w:sz w:val="28"/>
          <w:szCs w:val="28"/>
        </w:rPr>
      </w:pPr>
      <w:r>
        <w:rPr>
          <w:sz w:val="28"/>
          <w:szCs w:val="28"/>
        </w:rPr>
        <w:t>РАЗДЕЛ 5. ПЕРЕЧЕНЬ ПРИНЯТЫХ СОКРАЩЕНИЙ</w:t>
      </w: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rPr>
          <w:sz w:val="28"/>
          <w:szCs w:val="28"/>
        </w:rPr>
      </w:pPr>
    </w:p>
    <w:p w:rsidR="00024037" w:rsidRDefault="00024037" w:rsidP="00236804">
      <w:pPr>
        <w:rPr>
          <w:sz w:val="28"/>
          <w:szCs w:val="28"/>
        </w:rPr>
      </w:pPr>
    </w:p>
    <w:p w:rsidR="00236804" w:rsidRDefault="00236804" w:rsidP="00236804">
      <w:pPr>
        <w:jc w:val="center"/>
        <w:rPr>
          <w:sz w:val="28"/>
        </w:rPr>
      </w:pPr>
      <w:r>
        <w:rPr>
          <w:sz w:val="28"/>
        </w:rPr>
        <w:lastRenderedPageBreak/>
        <w:t>РАЗДЕЛ 1. НАИМЕНОВАНИЕ УСЛУГИ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236804" w:rsidRPr="00CC79BC" w:rsidTr="0037497F">
        <w:tc>
          <w:tcPr>
            <w:tcW w:w="10314" w:type="dxa"/>
          </w:tcPr>
          <w:p w:rsidR="00236804" w:rsidRPr="00DB154E" w:rsidRDefault="00236804" w:rsidP="0037497F">
            <w:r w:rsidRPr="00DB154E">
              <w:t xml:space="preserve">Оказание услуг по обеспечению производственных (служебных) поездок           </w:t>
            </w:r>
          </w:p>
        </w:tc>
      </w:tr>
    </w:tbl>
    <w:p w:rsidR="00236804" w:rsidRDefault="00236804" w:rsidP="00236804">
      <w:pPr>
        <w:jc w:val="center"/>
        <w:rPr>
          <w:sz w:val="28"/>
        </w:rPr>
      </w:pPr>
    </w:p>
    <w:p w:rsidR="00236804" w:rsidRDefault="00236804" w:rsidP="00236804">
      <w:pPr>
        <w:jc w:val="center"/>
        <w:rPr>
          <w:sz w:val="28"/>
        </w:rPr>
      </w:pPr>
      <w:r>
        <w:rPr>
          <w:sz w:val="28"/>
        </w:rPr>
        <w:t>РАЗДЕЛ 2. ОПИСАНИЕ УСЛУГ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6"/>
      </w:tblGrid>
      <w:tr w:rsidR="00236804" w:rsidRPr="00636909" w:rsidTr="0037497F">
        <w:tc>
          <w:tcPr>
            <w:tcW w:w="10456" w:type="dxa"/>
          </w:tcPr>
          <w:p w:rsidR="00236804" w:rsidRPr="00636909" w:rsidRDefault="00236804" w:rsidP="0037497F">
            <w:pPr>
              <w:jc w:val="center"/>
              <w:rPr>
                <w:sz w:val="28"/>
              </w:rPr>
            </w:pPr>
            <w:r>
              <w:t>Подраздел 2.1 Состав (перечень) оказываемых услуг</w:t>
            </w:r>
          </w:p>
        </w:tc>
      </w:tr>
      <w:tr w:rsidR="00236804" w:rsidRPr="00636909" w:rsidTr="0037497F">
        <w:tc>
          <w:tcPr>
            <w:tcW w:w="10456" w:type="dxa"/>
          </w:tcPr>
          <w:p w:rsidR="00236804" w:rsidRPr="00636909" w:rsidRDefault="00236804" w:rsidP="0037497F">
            <w:pPr>
              <w:rPr>
                <w:sz w:val="28"/>
                <w:szCs w:val="28"/>
              </w:rPr>
            </w:pPr>
            <w:r w:rsidRPr="00F722CD">
              <w:t xml:space="preserve">Передача функций по обеспечению производственных (служебных) поездок на автотранспортных средствах, принадлежащих </w:t>
            </w:r>
            <w:r>
              <w:t xml:space="preserve"> </w:t>
            </w:r>
            <w:r w:rsidRPr="00F722CD">
              <w:t>АО «Обеспечение РФЯЦ-ВНИИЭФ».</w:t>
            </w:r>
          </w:p>
        </w:tc>
      </w:tr>
      <w:tr w:rsidR="00236804" w:rsidRPr="00636909" w:rsidTr="0037497F">
        <w:tc>
          <w:tcPr>
            <w:tcW w:w="10456" w:type="dxa"/>
          </w:tcPr>
          <w:p w:rsidR="00236804" w:rsidRPr="00636909" w:rsidRDefault="00236804" w:rsidP="0037497F">
            <w:pPr>
              <w:jc w:val="center"/>
              <w:rPr>
                <w:bCs/>
                <w:color w:val="000000"/>
              </w:rPr>
            </w:pPr>
            <w:r>
              <w:t xml:space="preserve">Подраздел 2.2 Объем оказываемых услуг </w:t>
            </w:r>
          </w:p>
        </w:tc>
      </w:tr>
      <w:tr w:rsidR="00236804" w:rsidRPr="00636909" w:rsidTr="0037497F">
        <w:tc>
          <w:tcPr>
            <w:tcW w:w="10456" w:type="dxa"/>
          </w:tcPr>
          <w:p w:rsidR="00236804" w:rsidRDefault="00236804" w:rsidP="0037497F">
            <w:r w:rsidRPr="00F722CD">
              <w:t xml:space="preserve">Исполнитель обязуется </w:t>
            </w:r>
            <w:r>
              <w:t xml:space="preserve"> с февраля 2015г. по 31.12.2015г. </w:t>
            </w:r>
            <w:r w:rsidRPr="00F722CD">
              <w:t>выполнять  производственные (служебные) поездки Заказчика на территории г. Саров Нижегородской области и др. населенных пунктах РФ по заявкам Заказчика</w:t>
            </w:r>
            <w:r>
              <w:t>.</w:t>
            </w:r>
            <w:r w:rsidRPr="00F722CD">
              <w:t xml:space="preserve"> </w:t>
            </w:r>
          </w:p>
          <w:p w:rsidR="00236804" w:rsidRDefault="00236804" w:rsidP="0037497F">
            <w:r>
              <w:t xml:space="preserve">                                                   Планируемый объем работ  </w:t>
            </w:r>
          </w:p>
          <w:p w:rsidR="00236804" w:rsidRDefault="00236804" w:rsidP="0037497F">
            <w:r>
              <w:t xml:space="preserve">                                         </w:t>
            </w:r>
          </w:p>
          <w:p w:rsidR="00236804" w:rsidRDefault="00236804" w:rsidP="00236804">
            <w:pPr>
              <w:jc w:val="center"/>
            </w:pPr>
            <w:r>
              <w:t xml:space="preserve">                                                                                                   Таблица № 1</w:t>
            </w: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127"/>
              <w:gridCol w:w="1417"/>
              <w:gridCol w:w="1134"/>
              <w:gridCol w:w="1418"/>
              <w:gridCol w:w="1134"/>
              <w:gridCol w:w="1154"/>
              <w:gridCol w:w="1279"/>
            </w:tblGrid>
            <w:tr w:rsidR="00236804" w:rsidTr="00750178">
              <w:tc>
                <w:tcPr>
                  <w:tcW w:w="562" w:type="dxa"/>
                  <w:vMerge w:val="restart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127" w:type="dxa"/>
                  <w:vMerge w:val="restart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Марка, модель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Тип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Год выпуска</w:t>
                  </w:r>
                </w:p>
              </w:tc>
              <w:tc>
                <w:tcPr>
                  <w:tcW w:w="2552" w:type="dxa"/>
                  <w:gridSpan w:val="2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</w:rPr>
                    <w:t>Планируемый объем работ</w:t>
                  </w:r>
                </w:p>
              </w:tc>
              <w:tc>
                <w:tcPr>
                  <w:tcW w:w="2433" w:type="dxa"/>
                  <w:gridSpan w:val="2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</w:rPr>
                    <w:t>Смена (режим работы)</w:t>
                  </w:r>
                </w:p>
              </w:tc>
            </w:tr>
            <w:tr w:rsidR="00236804" w:rsidTr="00750178">
              <w:tc>
                <w:tcPr>
                  <w:tcW w:w="562" w:type="dxa"/>
                  <w:vMerge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127" w:type="dxa"/>
                  <w:vMerge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17" w:type="dxa"/>
                  <w:vMerge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Merge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</w:rPr>
                    <w:t>Потребное количество дней</w:t>
                  </w:r>
                </w:p>
              </w:tc>
              <w:tc>
                <w:tcPr>
                  <w:tcW w:w="1134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</w:rPr>
                    <w:t>Пробег</w:t>
                  </w:r>
                </w:p>
              </w:tc>
              <w:tc>
                <w:tcPr>
                  <w:tcW w:w="1154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Начало</w:t>
                  </w:r>
                </w:p>
              </w:tc>
              <w:tc>
                <w:tcPr>
                  <w:tcW w:w="1279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Окончание</w:t>
                  </w:r>
                </w:p>
              </w:tc>
            </w:tr>
            <w:tr w:rsidR="00236804" w:rsidTr="00750178">
              <w:tc>
                <w:tcPr>
                  <w:tcW w:w="562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127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</w:rPr>
                    <w:t>CHEVROLET EXPRESS G 1500</w:t>
                  </w:r>
                </w:p>
              </w:tc>
              <w:tc>
                <w:tcPr>
                  <w:tcW w:w="1417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легковой</w:t>
                  </w:r>
                </w:p>
              </w:tc>
              <w:tc>
                <w:tcPr>
                  <w:tcW w:w="1134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2007</w:t>
                  </w:r>
                </w:p>
              </w:tc>
              <w:tc>
                <w:tcPr>
                  <w:tcW w:w="1418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34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3600</w:t>
                  </w:r>
                </w:p>
              </w:tc>
              <w:tc>
                <w:tcPr>
                  <w:tcW w:w="1154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8:00</w:t>
                  </w:r>
                </w:p>
              </w:tc>
              <w:tc>
                <w:tcPr>
                  <w:tcW w:w="1279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17:00</w:t>
                  </w:r>
                </w:p>
              </w:tc>
            </w:tr>
            <w:tr w:rsidR="00236804" w:rsidTr="00750178">
              <w:tc>
                <w:tcPr>
                  <w:tcW w:w="562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127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sz w:val="22"/>
                      <w:szCs w:val="22"/>
                      <w:lang w:val="en-US"/>
                    </w:rPr>
                    <w:t>AUDI</w:t>
                  </w:r>
                  <w:r w:rsidRPr="00236804">
                    <w:rPr>
                      <w:sz w:val="22"/>
                      <w:szCs w:val="22"/>
                    </w:rPr>
                    <w:t xml:space="preserve"> </w:t>
                  </w:r>
                  <w:r w:rsidRPr="00236804">
                    <w:rPr>
                      <w:sz w:val="22"/>
                      <w:szCs w:val="22"/>
                      <w:lang w:val="en-US"/>
                    </w:rPr>
                    <w:t>Q</w:t>
                  </w:r>
                  <w:r w:rsidRPr="00236804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417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легковой</w:t>
                  </w:r>
                </w:p>
              </w:tc>
              <w:tc>
                <w:tcPr>
                  <w:tcW w:w="1134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2007</w:t>
                  </w:r>
                </w:p>
              </w:tc>
              <w:tc>
                <w:tcPr>
                  <w:tcW w:w="1418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239</w:t>
                  </w:r>
                </w:p>
              </w:tc>
              <w:tc>
                <w:tcPr>
                  <w:tcW w:w="1134" w:type="dxa"/>
                  <w:vAlign w:val="center"/>
                </w:tcPr>
                <w:p w:rsidR="00236804" w:rsidRPr="00236804" w:rsidRDefault="00236804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36804">
                    <w:rPr>
                      <w:bCs/>
                      <w:color w:val="000000"/>
                      <w:sz w:val="22"/>
                      <w:szCs w:val="22"/>
                    </w:rPr>
                    <w:t>42000</w:t>
                  </w:r>
                </w:p>
              </w:tc>
              <w:tc>
                <w:tcPr>
                  <w:tcW w:w="1154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8:00</w:t>
                  </w:r>
                </w:p>
              </w:tc>
              <w:tc>
                <w:tcPr>
                  <w:tcW w:w="1279" w:type="dxa"/>
                  <w:vAlign w:val="center"/>
                </w:tcPr>
                <w:p w:rsidR="00236804" w:rsidRPr="00236804" w:rsidRDefault="00750178" w:rsidP="00236804">
                  <w:pPr>
                    <w:ind w:firstLine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17:00</w:t>
                  </w:r>
                </w:p>
              </w:tc>
            </w:tr>
          </w:tbl>
          <w:p w:rsidR="00236804" w:rsidRPr="00636909" w:rsidRDefault="00236804" w:rsidP="0037497F">
            <w:pPr>
              <w:rPr>
                <w:bCs/>
                <w:color w:val="000000"/>
              </w:rPr>
            </w:pPr>
          </w:p>
        </w:tc>
      </w:tr>
    </w:tbl>
    <w:p w:rsidR="00236804" w:rsidRDefault="00236804" w:rsidP="00236804">
      <w:pPr>
        <w:rPr>
          <w:sz w:val="28"/>
          <w:szCs w:val="28"/>
        </w:rPr>
      </w:pPr>
    </w:p>
    <w:p w:rsidR="00236804" w:rsidRDefault="00236804" w:rsidP="0023680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ОКАЗЫВАЕМЫМ УСЛУГАМ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236804" w:rsidRPr="00636909" w:rsidTr="0037497F">
        <w:tc>
          <w:tcPr>
            <w:tcW w:w="10456" w:type="dxa"/>
          </w:tcPr>
          <w:p w:rsidR="00236804" w:rsidRPr="00636909" w:rsidRDefault="00236804" w:rsidP="0037497F">
            <w:pPr>
              <w:jc w:val="center"/>
              <w:rPr>
                <w:sz w:val="28"/>
                <w:szCs w:val="28"/>
              </w:rPr>
            </w:pPr>
            <w:r>
              <w:t>Подраздел 3.1 Общие требования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F722CD" w:rsidRDefault="00236804" w:rsidP="0037497F">
            <w:pPr>
              <w:ind w:firstLine="567"/>
              <w:rPr>
                <w:b/>
              </w:rPr>
            </w:pPr>
            <w:r w:rsidRPr="00F722CD">
              <w:rPr>
                <w:b/>
              </w:rPr>
              <w:t>Исполнитель обязан:</w:t>
            </w:r>
          </w:p>
          <w:p w:rsidR="00236804" w:rsidRPr="00F722CD" w:rsidRDefault="00236804" w:rsidP="0037497F">
            <w:pPr>
              <w:ind w:firstLine="567"/>
            </w:pPr>
            <w:r w:rsidRPr="00F722CD">
              <w:t xml:space="preserve">Обеспечивать выпуск автотранспортных средств на линию </w:t>
            </w:r>
            <w:proofErr w:type="gramStart"/>
            <w:r w:rsidRPr="00F722CD">
              <w:t>согласно заявок</w:t>
            </w:r>
            <w:proofErr w:type="gramEnd"/>
            <w:r w:rsidRPr="00F722CD">
              <w:t xml:space="preserve"> в технически  исправном состоянии.</w:t>
            </w:r>
          </w:p>
          <w:p w:rsidR="00236804" w:rsidRPr="00F722CD" w:rsidRDefault="00236804" w:rsidP="0037497F">
            <w:pPr>
              <w:ind w:firstLine="567"/>
            </w:pPr>
            <w:r w:rsidRPr="00F722CD">
              <w:t>Исполнитель по заявкам Заказчика  обеспечивает производственные междугородние поездки (командировки)  в рабочие, а также в выходные и праздничные дни с соответствующим изменением графика и режима работы водителя.</w:t>
            </w:r>
          </w:p>
          <w:p w:rsidR="00236804" w:rsidRPr="00F722CD" w:rsidRDefault="00236804" w:rsidP="0037497F">
            <w:pPr>
              <w:ind w:firstLine="567"/>
            </w:pPr>
            <w:r w:rsidRPr="00F722CD">
              <w:t xml:space="preserve">Осуществлять </w:t>
            </w:r>
            <w:proofErr w:type="gramStart"/>
            <w:r w:rsidRPr="00F722CD">
              <w:t>контроль за</w:t>
            </w:r>
            <w:proofErr w:type="gramEnd"/>
            <w:r w:rsidRPr="00F722CD">
              <w:t xml:space="preserve"> соблюдением водителями правил технической эксплуатации автотранспортных средств и оказание им необходимой технической помощи на линии.</w:t>
            </w:r>
          </w:p>
          <w:p w:rsidR="00236804" w:rsidRPr="00B454DD" w:rsidRDefault="00236804" w:rsidP="0037497F">
            <w:pPr>
              <w:ind w:firstLine="567"/>
              <w:rPr>
                <w:color w:val="FF0000"/>
                <w:sz w:val="28"/>
              </w:rPr>
            </w:pPr>
            <w:r w:rsidRPr="00F722CD">
              <w:t xml:space="preserve">Обеспечивать горюче-смазочными материалами автотранспортные средства.       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5662BD" w:rsidRDefault="00236804" w:rsidP="0037497F">
            <w:pPr>
              <w:jc w:val="center"/>
              <w:rPr>
                <w:bCs/>
              </w:rPr>
            </w:pPr>
            <w:r>
              <w:t>Подраздел 3.2</w:t>
            </w:r>
            <w:r w:rsidRPr="005662BD">
              <w:t xml:space="preserve"> Требования к гарантийным обязательствам оказываемых услуг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F35C06" w:rsidRDefault="00236804" w:rsidP="0037497F">
            <w:pPr>
              <w:rPr>
                <w:color w:val="FF0000"/>
              </w:rPr>
            </w:pPr>
            <w:r w:rsidRPr="00F35C06">
              <w:t>Исполнитель должен гарантировать своевременную замену водителей на время отпуска (болезни и других возникших обстоятельствах).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5662BD" w:rsidRDefault="00236804" w:rsidP="0037497F">
            <w:pPr>
              <w:jc w:val="center"/>
            </w:pPr>
            <w:r w:rsidRPr="005662BD">
              <w:t>Подраздел 3.</w:t>
            </w:r>
            <w:r>
              <w:t>3</w:t>
            </w:r>
            <w:r w:rsidRPr="005662BD">
              <w:t xml:space="preserve"> Требования к безопасности оказания услуг и безопасности результата</w:t>
            </w:r>
          </w:p>
          <w:p w:rsidR="00236804" w:rsidRPr="005662BD" w:rsidRDefault="00236804" w:rsidP="0037497F">
            <w:pPr>
              <w:jc w:val="center"/>
              <w:rPr>
                <w:bCs/>
              </w:rPr>
            </w:pPr>
            <w:r w:rsidRPr="005662BD">
              <w:t>оказанных услуг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Default="00236804" w:rsidP="0037497F">
            <w:pPr>
              <w:ind w:firstLine="567"/>
            </w:pPr>
            <w:r w:rsidRPr="005662BD">
              <w:rPr>
                <w:bCs/>
              </w:rPr>
              <w:t xml:space="preserve">Ответственность за безопасность оказания услуг возлагается на </w:t>
            </w:r>
            <w:r>
              <w:rPr>
                <w:bCs/>
              </w:rPr>
              <w:t>Исполнителя.</w:t>
            </w:r>
            <w:r w:rsidRPr="00B454DD">
              <w:t xml:space="preserve"> </w:t>
            </w:r>
            <w:r>
              <w:t xml:space="preserve">  Исполнитель обязан о</w:t>
            </w:r>
            <w:r w:rsidRPr="00F722CD">
              <w:t>беспечить безопасные условия труда водител</w:t>
            </w:r>
            <w:r>
              <w:t>я</w:t>
            </w:r>
            <w:r w:rsidRPr="00F722CD">
              <w:t xml:space="preserve"> и в случае нарушения техники безопасности </w:t>
            </w:r>
            <w:r>
              <w:t>(</w:t>
            </w:r>
            <w:r w:rsidRPr="00F722CD">
              <w:t>несчастных случаев</w:t>
            </w:r>
            <w:r>
              <w:t>)</w:t>
            </w:r>
            <w:r w:rsidRPr="00F722CD">
              <w:t xml:space="preserve"> принимать соответствующие меры и нести ответственность в пределах и порядке, установленных законодательством РФ.</w:t>
            </w:r>
            <w:r>
              <w:t xml:space="preserve">       </w:t>
            </w:r>
          </w:p>
          <w:p w:rsidR="00236804" w:rsidRPr="005662BD" w:rsidRDefault="00236804" w:rsidP="0037497F">
            <w:pPr>
              <w:ind w:firstLine="709"/>
              <w:rPr>
                <w:bCs/>
              </w:rPr>
            </w:pPr>
            <w:r w:rsidRPr="00B454DD">
              <w:t xml:space="preserve">Водительский состав </w:t>
            </w:r>
            <w:r>
              <w:t>Исполнителя</w:t>
            </w:r>
            <w:r w:rsidRPr="00B454DD">
              <w:t xml:space="preserve"> обязан проходить ежегодное обучение с последующей сдачей зачётов по безопасности движения.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FD4A65" w:rsidRDefault="00236804" w:rsidP="0037497F">
            <w:pPr>
              <w:jc w:val="center"/>
              <w:rPr>
                <w:bCs/>
              </w:rPr>
            </w:pPr>
            <w:r w:rsidRPr="00FD4A65">
              <w:t>Подраздел 3.4 Требования к составу технического предложения участника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Default="00236804" w:rsidP="0037497F">
            <w:pPr>
              <w:ind w:firstLine="567"/>
            </w:pPr>
            <w:r w:rsidRPr="007B4486">
              <w:rPr>
                <w:color w:val="FF0000"/>
              </w:rPr>
              <w:t xml:space="preserve">   </w:t>
            </w:r>
            <w:r w:rsidRPr="007B4486">
              <w:t>Исполнитель должен располагать собственной производственной базой оборудованной для мойки и обслуживания автотранспортных средств.</w:t>
            </w:r>
            <w:r w:rsidRPr="00F722CD">
              <w:t xml:space="preserve"> Обеспечить соответствие квалификации водителей, требованиям обычной практики эксплуатации транспорта данного вида.</w:t>
            </w:r>
          </w:p>
          <w:p w:rsidR="00236804" w:rsidRDefault="00236804" w:rsidP="0037497F">
            <w:r w:rsidRPr="00F722CD">
              <w:t>Обеспечить стоянку автотранспортн</w:t>
            </w:r>
            <w:r>
              <w:t>ых</w:t>
            </w:r>
            <w:r w:rsidRPr="00F722CD">
              <w:t xml:space="preserve"> сре</w:t>
            </w:r>
            <w:proofErr w:type="gramStart"/>
            <w:r w:rsidRPr="00F722CD">
              <w:t>дств в з</w:t>
            </w:r>
            <w:proofErr w:type="gramEnd"/>
            <w:r w:rsidRPr="00F722CD">
              <w:t xml:space="preserve">акрытых охраняемых помещениях, отапливаемых в холодное время года. </w:t>
            </w:r>
            <w:r>
              <w:t xml:space="preserve">                                                                                                                   </w:t>
            </w:r>
          </w:p>
          <w:p w:rsidR="00236804" w:rsidRPr="007B4486" w:rsidRDefault="00236804" w:rsidP="0037497F">
            <w:r>
              <w:t xml:space="preserve"> </w:t>
            </w:r>
            <w:r w:rsidRPr="00F722CD">
              <w:t>Вести расчет и оплачивать труд водител</w:t>
            </w:r>
            <w:r>
              <w:t>ей</w:t>
            </w:r>
            <w:r w:rsidRPr="00F722CD">
              <w:t>, вести  учет рабочего времени, кадровый учет, начисление и уплату необходимых налогов (ЕСН, налог на доходы физических лиц, взносы в Пенсионный фонд и фонд социального страхования), выполнять иные обязанности, установленные трудовым законодательством РФ для Работодателя.</w:t>
            </w:r>
          </w:p>
          <w:p w:rsidR="00236804" w:rsidRDefault="00236804" w:rsidP="0037497F">
            <w:pPr>
              <w:ind w:firstLine="709"/>
            </w:pPr>
            <w:r w:rsidRPr="00B454DD">
              <w:t xml:space="preserve">Для прохождения ежедневного медицинского осмотра водителей  </w:t>
            </w:r>
            <w:r>
              <w:t>Исполнитель</w:t>
            </w:r>
            <w:r w:rsidRPr="00B454DD">
              <w:t xml:space="preserve"> 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  <w:p w:rsidR="00236804" w:rsidRDefault="00236804" w:rsidP="0037497F">
            <w:r>
              <w:lastRenderedPageBreak/>
              <w:t xml:space="preserve">            </w:t>
            </w:r>
            <w:r w:rsidRPr="00F722CD">
              <w:t>В случае нанесения ущерба имуществу Заказчика, включая автотранспортные средства, и (или) работникам и представителям Заказчика по вине персонала Исполнителя, Исполнитель обязан возместить  указанный уще</w:t>
            </w:r>
            <w:proofErr w:type="gramStart"/>
            <w:r w:rsidRPr="00F722CD">
              <w:t>рб в сл</w:t>
            </w:r>
            <w:proofErr w:type="gramEnd"/>
            <w:r w:rsidRPr="00F722CD">
              <w:t>учае, если его возмещение не предусмотрено условиями страхового договора или превышает (возмещается сумма превышения) размер страховых выплат по ОСАГО Авто КАСКО.</w:t>
            </w:r>
          </w:p>
          <w:p w:rsidR="00236804" w:rsidRPr="00F0154D" w:rsidRDefault="00236804" w:rsidP="004312B1">
            <w:pPr>
              <w:rPr>
                <w:bCs/>
              </w:rPr>
            </w:pPr>
            <w:r>
              <w:rPr>
                <w:bCs/>
              </w:rPr>
              <w:t xml:space="preserve">            </w:t>
            </w:r>
            <w:r w:rsidRPr="00F0154D">
              <w:rPr>
                <w:bCs/>
              </w:rPr>
              <w:t>Наличие опыта оказания подобного вида услуг: иметь договоры с завершенными в 201</w:t>
            </w:r>
            <w:r w:rsidR="004312B1" w:rsidRPr="004312B1">
              <w:rPr>
                <w:bCs/>
              </w:rPr>
              <w:t>2</w:t>
            </w:r>
            <w:r w:rsidRPr="00F0154D">
              <w:rPr>
                <w:bCs/>
              </w:rPr>
              <w:t>, 201</w:t>
            </w:r>
            <w:r w:rsidR="004312B1" w:rsidRPr="004312B1">
              <w:rPr>
                <w:bCs/>
              </w:rPr>
              <w:t>3</w:t>
            </w:r>
            <w:r w:rsidRPr="00F0154D">
              <w:rPr>
                <w:bCs/>
              </w:rPr>
              <w:t>, 201</w:t>
            </w:r>
            <w:r w:rsidR="004312B1" w:rsidRPr="004312B1">
              <w:rPr>
                <w:bCs/>
              </w:rPr>
              <w:t>4</w:t>
            </w:r>
            <w:bookmarkStart w:id="4" w:name="_GoBack"/>
            <w:bookmarkEnd w:id="4"/>
            <w:r w:rsidRPr="00F0154D">
              <w:rPr>
                <w:bCs/>
              </w:rPr>
              <w:t xml:space="preserve"> гг. услугами </w:t>
            </w:r>
            <w:r>
              <w:rPr>
                <w:bCs/>
              </w:rPr>
              <w:t>с</w:t>
            </w:r>
            <w:r w:rsidRPr="00F0154D">
              <w:rPr>
                <w:bCs/>
              </w:rPr>
              <w:t>опоставимого характера  и не меньшем объеме.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FD4A65" w:rsidRDefault="00236804" w:rsidP="0037497F">
            <w:pPr>
              <w:jc w:val="center"/>
            </w:pPr>
            <w:r w:rsidRPr="00FD4A65">
              <w:lastRenderedPageBreak/>
              <w:t>Подраздел 3.</w:t>
            </w:r>
            <w:r>
              <w:t>5</w:t>
            </w:r>
            <w:r w:rsidRPr="00FD4A65">
              <w:t xml:space="preserve"> Специальные требования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B454DD" w:rsidRDefault="00236804" w:rsidP="0037497F">
            <w:pPr>
              <w:rPr>
                <w:color w:val="FF0000"/>
              </w:rPr>
            </w:pPr>
            <w:r w:rsidRPr="00B454DD">
              <w:rPr>
                <w:color w:val="FF0000"/>
              </w:rPr>
              <w:t xml:space="preserve">   </w:t>
            </w:r>
            <w:r>
              <w:rPr>
                <w:color w:val="FF0000"/>
              </w:rPr>
              <w:t xml:space="preserve">          </w:t>
            </w:r>
            <w:r w:rsidRPr="00F722CD">
              <w:t xml:space="preserve">Водители Исполнителя должны иметь постоянные пропуска для беспрепятственного проезда на территорию ЗАТО  </w:t>
            </w:r>
            <w:proofErr w:type="spellStart"/>
            <w:r w:rsidRPr="00F722CD">
              <w:t>г</w:t>
            </w:r>
            <w:proofErr w:type="gramStart"/>
            <w:r w:rsidRPr="00F722CD">
              <w:t>.С</w:t>
            </w:r>
            <w:proofErr w:type="gramEnd"/>
            <w:r w:rsidRPr="00F722CD">
              <w:t>аров</w:t>
            </w:r>
            <w:proofErr w:type="spellEnd"/>
            <w:r w:rsidRPr="00F722CD">
              <w:t xml:space="preserve">. </w:t>
            </w:r>
            <w:r w:rsidRPr="00B454DD">
              <w:rPr>
                <w:color w:val="FF0000"/>
              </w:rPr>
              <w:t xml:space="preserve">  </w:t>
            </w:r>
          </w:p>
        </w:tc>
      </w:tr>
    </w:tbl>
    <w:p w:rsidR="00236804" w:rsidRPr="00B454DD" w:rsidRDefault="00236804" w:rsidP="00236804">
      <w:pPr>
        <w:rPr>
          <w:color w:val="FF0000"/>
          <w:sz w:val="28"/>
          <w:szCs w:val="28"/>
        </w:rPr>
      </w:pPr>
    </w:p>
    <w:p w:rsidR="00236804" w:rsidRPr="00BB31B7" w:rsidRDefault="00236804" w:rsidP="00236804">
      <w:pPr>
        <w:jc w:val="center"/>
        <w:rPr>
          <w:sz w:val="28"/>
          <w:szCs w:val="28"/>
        </w:rPr>
      </w:pPr>
      <w:r w:rsidRPr="00BB31B7">
        <w:rPr>
          <w:sz w:val="28"/>
          <w:szCs w:val="28"/>
        </w:rPr>
        <w:t>РАЗДЕЛ 4. РЕЗУЛЬТАТ ОКАЗАННЫХ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236804" w:rsidRPr="00BB31B7" w:rsidTr="0037497F">
        <w:tc>
          <w:tcPr>
            <w:tcW w:w="10456" w:type="dxa"/>
          </w:tcPr>
          <w:p w:rsidR="00236804" w:rsidRPr="00BB31B7" w:rsidRDefault="00236804" w:rsidP="0037497F">
            <w:pPr>
              <w:jc w:val="center"/>
              <w:rPr>
                <w:sz w:val="28"/>
              </w:rPr>
            </w:pPr>
            <w:r w:rsidRPr="00BB31B7">
              <w:t>Подраздел 4.1 Описание конечного результата оказанных услуг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B454DD" w:rsidRDefault="00236804" w:rsidP="0037497F">
            <w:pPr>
              <w:rPr>
                <w:color w:val="FF0000"/>
              </w:rPr>
            </w:pPr>
            <w:r>
              <w:t xml:space="preserve">            В</w:t>
            </w:r>
            <w:r w:rsidRPr="00F722CD">
              <w:t xml:space="preserve">ыполнять </w:t>
            </w:r>
            <w:r>
              <w:t xml:space="preserve">с февраля по 31.12.2015г. </w:t>
            </w:r>
            <w:r w:rsidRPr="00F722CD">
              <w:t xml:space="preserve"> производственные (служебные) поездки Заказчика на территории г. Саров Нижегородской области и др. населенных пунктах РФ по заявкам Заказчика на автотранспортн</w:t>
            </w:r>
            <w:r>
              <w:t>ых</w:t>
            </w:r>
            <w:r w:rsidRPr="00F722CD">
              <w:t xml:space="preserve"> средств</w:t>
            </w:r>
            <w:r>
              <w:t>ах</w:t>
            </w:r>
            <w:r w:rsidRPr="00F722CD">
              <w:t>, принадлежащ</w:t>
            </w:r>
            <w:r>
              <w:t>их</w:t>
            </w:r>
            <w:r w:rsidRPr="00F722CD">
              <w:t xml:space="preserve"> Заказчику и указанн</w:t>
            </w:r>
            <w:r>
              <w:t>ых</w:t>
            </w:r>
            <w:r w:rsidRPr="00F722CD">
              <w:t xml:space="preserve">  в таблице №</w:t>
            </w:r>
            <w:r>
              <w:t xml:space="preserve"> 1 (Раздел 2)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EB4359" w:rsidRDefault="00236804" w:rsidP="0037497F">
            <w:pPr>
              <w:jc w:val="center"/>
              <w:rPr>
                <w:bCs/>
              </w:rPr>
            </w:pPr>
            <w:r w:rsidRPr="00EB4359">
              <w:t>Подраздел 4.2 Требования по приемке услуг</w:t>
            </w:r>
          </w:p>
        </w:tc>
      </w:tr>
      <w:tr w:rsidR="00236804" w:rsidRPr="00B454DD" w:rsidTr="0037497F">
        <w:tc>
          <w:tcPr>
            <w:tcW w:w="10456" w:type="dxa"/>
          </w:tcPr>
          <w:p w:rsidR="00236804" w:rsidRPr="00B454DD" w:rsidRDefault="00236804" w:rsidP="0037497F">
            <w:pPr>
              <w:ind w:firstLine="708"/>
              <w:rPr>
                <w:bCs/>
                <w:color w:val="FF0000"/>
              </w:rPr>
            </w:pPr>
            <w:r w:rsidRPr="001B72A8">
              <w:t>По окончании календарного месяца стороны оформляют Акты оказания услуг, Акт оформляется на основании путевых листов, подписанных ответственным лицом Заказчика. К Акту оказания услуг должны прикладываться  отрывные талоны путевых листов 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</w:t>
            </w:r>
            <w:proofErr w:type="gramStart"/>
            <w:r w:rsidRPr="001B72A8">
              <w:t>О</w:t>
            </w:r>
            <w:proofErr w:type="gramEnd"/>
            <w:r w:rsidRPr="001B72A8">
              <w:t xml:space="preserve"> ответственного лица Заказчика.</w:t>
            </w:r>
          </w:p>
        </w:tc>
      </w:tr>
    </w:tbl>
    <w:p w:rsidR="00DA5682" w:rsidRPr="0007262C" w:rsidRDefault="00DA5682" w:rsidP="00DA5682">
      <w:pPr>
        <w:rPr>
          <w:b/>
          <w:i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Default="00DA5682" w:rsidP="00DA5682">
      <w:pPr>
        <w:tabs>
          <w:tab w:val="left" w:pos="5745"/>
        </w:tabs>
        <w:rPr>
          <w:b/>
          <w:sz w:val="22"/>
          <w:szCs w:val="22"/>
        </w:rPr>
      </w:pPr>
    </w:p>
    <w:p w:rsidR="00DA5682" w:rsidRPr="005A1B57" w:rsidRDefault="00DA5682" w:rsidP="00DA5682">
      <w:pPr>
        <w:tabs>
          <w:tab w:val="left" w:pos="5745"/>
        </w:tabs>
        <w:ind w:firstLine="0"/>
        <w:rPr>
          <w:sz w:val="22"/>
          <w:szCs w:val="22"/>
        </w:rPr>
      </w:pPr>
      <w:r w:rsidRPr="005A1B57">
        <w:rPr>
          <w:sz w:val="22"/>
          <w:szCs w:val="22"/>
        </w:rPr>
        <w:t>Подписи Сторон:</w:t>
      </w:r>
    </w:p>
    <w:p w:rsidR="00DA5682" w:rsidRDefault="00DA5682" w:rsidP="00DA5682">
      <w:pPr>
        <w:tabs>
          <w:tab w:val="left" w:pos="5745"/>
        </w:tabs>
        <w:ind w:firstLine="709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8"/>
      </w:tblGrid>
      <w:tr w:rsidR="00DA5682" w:rsidRPr="00765504" w:rsidTr="00AE7A3E">
        <w:tc>
          <w:tcPr>
            <w:tcW w:w="4926" w:type="dxa"/>
            <w:shd w:val="clear" w:color="auto" w:fill="auto"/>
          </w:tcPr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 xml:space="preserve">Заказчик 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Генеральный директор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_______________/С.Н. Ковалёв/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м.п.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</w:tc>
        <w:tc>
          <w:tcPr>
            <w:tcW w:w="4928" w:type="dxa"/>
            <w:shd w:val="clear" w:color="auto" w:fill="auto"/>
          </w:tcPr>
          <w:p w:rsidR="00DA5682" w:rsidRPr="00765504" w:rsidRDefault="00DA5682" w:rsidP="00AE7A3E">
            <w:pPr>
              <w:ind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Исполнитель</w:t>
            </w:r>
          </w:p>
          <w:p w:rsidR="00DA5682" w:rsidRPr="00765504" w:rsidRDefault="00DA5682" w:rsidP="00AE7A3E">
            <w:pPr>
              <w:ind w:right="755" w:firstLine="0"/>
              <w:jc w:val="center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_________________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_________________/________________/</w:t>
            </w:r>
          </w:p>
          <w:p w:rsidR="00DA5682" w:rsidRPr="00765504" w:rsidRDefault="00DA5682" w:rsidP="00AE7A3E">
            <w:pPr>
              <w:ind w:right="755" w:firstLine="0"/>
              <w:rPr>
                <w:sz w:val="21"/>
                <w:szCs w:val="21"/>
              </w:rPr>
            </w:pPr>
            <w:r w:rsidRPr="00765504">
              <w:rPr>
                <w:sz w:val="21"/>
                <w:szCs w:val="21"/>
              </w:rPr>
              <w:t>м.п.</w:t>
            </w:r>
          </w:p>
        </w:tc>
      </w:tr>
    </w:tbl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tabs>
          <w:tab w:val="left" w:pos="5745"/>
        </w:tabs>
        <w:ind w:firstLine="709"/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DA5682" w:rsidRDefault="00DA5682" w:rsidP="00DA5682">
      <w:pPr>
        <w:ind w:firstLine="0"/>
        <w:rPr>
          <w:sz w:val="21"/>
          <w:szCs w:val="21"/>
        </w:rPr>
      </w:pPr>
    </w:p>
    <w:p w:rsidR="001D7939" w:rsidRPr="001D7939" w:rsidRDefault="001D7939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1D7939" w:rsidRPr="00F00270" w:rsidRDefault="001D7939" w:rsidP="00F00270">
      <w:pPr>
        <w:pStyle w:val="a7"/>
        <w:spacing w:line="220" w:lineRule="exact"/>
        <w:rPr>
          <w:sz w:val="22"/>
          <w:szCs w:val="22"/>
        </w:rPr>
      </w:pPr>
    </w:p>
    <w:p w:rsidR="001D7939" w:rsidRDefault="001D7939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DA5682" w:rsidRDefault="00DA5682" w:rsidP="00A142CA">
      <w:pPr>
        <w:pStyle w:val="a7"/>
        <w:spacing w:line="220" w:lineRule="exact"/>
        <w:ind w:left="4260"/>
        <w:jc w:val="right"/>
        <w:rPr>
          <w:sz w:val="22"/>
          <w:szCs w:val="22"/>
          <w:lang w:val="en-US"/>
        </w:rPr>
      </w:pPr>
    </w:p>
    <w:p w:rsidR="00A142CA" w:rsidRPr="00A142CA" w:rsidRDefault="00A142CA" w:rsidP="00A142CA">
      <w:pPr>
        <w:pStyle w:val="a7"/>
        <w:spacing w:line="220" w:lineRule="exact"/>
        <w:ind w:left="4260"/>
        <w:jc w:val="right"/>
        <w:rPr>
          <w:sz w:val="22"/>
          <w:szCs w:val="22"/>
        </w:rPr>
      </w:pPr>
      <w:r w:rsidRPr="00A142CA">
        <w:rPr>
          <w:sz w:val="22"/>
          <w:szCs w:val="22"/>
        </w:rPr>
        <w:t>Приложение № 2</w:t>
      </w:r>
    </w:p>
    <w:p w:rsidR="00A142CA" w:rsidRPr="00A142CA" w:rsidRDefault="00A142CA" w:rsidP="00A142CA">
      <w:pPr>
        <w:pStyle w:val="a7"/>
        <w:spacing w:after="238" w:line="220" w:lineRule="exact"/>
        <w:ind w:left="4260"/>
        <w:jc w:val="right"/>
        <w:rPr>
          <w:sz w:val="22"/>
          <w:szCs w:val="22"/>
        </w:rPr>
      </w:pPr>
      <w:r w:rsidRPr="00A142CA">
        <w:rPr>
          <w:sz w:val="22"/>
          <w:szCs w:val="22"/>
        </w:rPr>
        <w:t>к договору №____________ от ____________</w:t>
      </w:r>
    </w:p>
    <w:p w:rsidR="00A142CA" w:rsidRPr="00A142CA" w:rsidRDefault="00A142CA" w:rsidP="00A142CA">
      <w:pPr>
        <w:pStyle w:val="50"/>
        <w:shd w:val="clear" w:color="auto" w:fill="auto"/>
        <w:spacing w:before="0" w:after="447" w:line="220" w:lineRule="exact"/>
        <w:ind w:left="2020"/>
      </w:pPr>
    </w:p>
    <w:p w:rsidR="00A142CA" w:rsidRPr="00A142CA" w:rsidRDefault="00A142CA" w:rsidP="00A142CA">
      <w:pPr>
        <w:pStyle w:val="50"/>
        <w:shd w:val="clear" w:color="auto" w:fill="auto"/>
        <w:spacing w:before="0" w:after="447" w:line="220" w:lineRule="exact"/>
        <w:ind w:left="2020"/>
      </w:pPr>
      <w:r w:rsidRPr="00A142CA">
        <w:t>Форма и условия подачи заявки на автотранспорт.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 xml:space="preserve">Лица, назначенные Заказчиком 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ответственными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 xml:space="preserve"> за эксплуатацию транспортных средств, направляют Исполнителю заявки на автотранспорт в следующем порядке: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1. Использование транспортного средства в постоянном закреплении (в соответствии с утвержденным графиком работы, в черте города и на заранее определенных условиях) дополнительных заявок не требует.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В случае изменения условий (работа в выходные и праздничные дни, изменение Адреса подачи автотранспортного средства и т.д.) или отказа от использования данного транспортного средства Заказчик за сутки до начала оказания услуг уведомляет Исполнителя о планируемых изменениях телефонограммой или в письменной форме.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 xml:space="preserve"> 2. При оформлении и подаче заявок Заказчик обязан указывать: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наименование (марку), дату и время подачи транспортного средства;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адрес подачи транспортного средства и планируемую продолжительность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работы;</w:t>
      </w:r>
    </w:p>
    <w:p w:rsidR="00A142CA" w:rsidRPr="00A142CA" w:rsidRDefault="00A142CA" w:rsidP="00A142CA">
      <w:pPr>
        <w:pStyle w:val="af0"/>
        <w:ind w:firstLine="851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t>должность, Ф.И.О. и номер контактного телефона лица ответственного за эксплуатацию транспортных средств.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  <w:t xml:space="preserve">                                    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spacing w:line="4080" w:lineRule="exact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2536FB" w:rsidRPr="00A142CA" w:rsidRDefault="002536FB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A142CA">
      <w:pPr>
        <w:pStyle w:val="72"/>
        <w:shd w:val="clear" w:color="auto" w:fill="auto"/>
        <w:spacing w:after="6" w:line="160" w:lineRule="exact"/>
        <w:ind w:left="5960"/>
        <w:rPr>
          <w:sz w:val="22"/>
          <w:szCs w:val="22"/>
        </w:rPr>
      </w:pPr>
    </w:p>
    <w:p w:rsidR="00A142CA" w:rsidRPr="00A142CA" w:rsidRDefault="00A142CA" w:rsidP="002536FB">
      <w:pPr>
        <w:pStyle w:val="72"/>
        <w:shd w:val="clear" w:color="auto" w:fill="auto"/>
        <w:spacing w:after="0" w:line="20" w:lineRule="atLeast"/>
        <w:ind w:left="5959"/>
        <w:rPr>
          <w:sz w:val="22"/>
          <w:szCs w:val="22"/>
        </w:rPr>
      </w:pPr>
    </w:p>
    <w:p w:rsidR="00A142CA" w:rsidRPr="00A142CA" w:rsidRDefault="00A142CA" w:rsidP="002536FB">
      <w:pPr>
        <w:pStyle w:val="72"/>
        <w:shd w:val="clear" w:color="auto" w:fill="auto"/>
        <w:spacing w:after="0" w:line="20" w:lineRule="atLeast"/>
        <w:ind w:left="5960"/>
        <w:rPr>
          <w:sz w:val="22"/>
          <w:szCs w:val="22"/>
        </w:rPr>
      </w:pPr>
      <w:r w:rsidRPr="00A142CA">
        <w:rPr>
          <w:sz w:val="22"/>
          <w:szCs w:val="22"/>
        </w:rPr>
        <w:t>Приложение №3</w:t>
      </w:r>
    </w:p>
    <w:p w:rsidR="00A142CA" w:rsidRPr="00A142CA" w:rsidRDefault="00A142CA" w:rsidP="00A142CA">
      <w:pPr>
        <w:pStyle w:val="a7"/>
        <w:spacing w:after="235" w:line="220" w:lineRule="exact"/>
        <w:ind w:left="5960"/>
        <w:rPr>
          <w:sz w:val="22"/>
          <w:szCs w:val="22"/>
        </w:rPr>
      </w:pPr>
      <w:r w:rsidRPr="00A142CA">
        <w:rPr>
          <w:sz w:val="22"/>
          <w:szCs w:val="22"/>
        </w:rPr>
        <w:t>к договору №_________ от __________</w:t>
      </w:r>
    </w:p>
    <w:p w:rsidR="00A142CA" w:rsidRPr="00A142CA" w:rsidRDefault="00A142CA" w:rsidP="00A142CA">
      <w:pPr>
        <w:pStyle w:val="80"/>
        <w:shd w:val="clear" w:color="auto" w:fill="auto"/>
        <w:spacing w:before="0" w:after="0" w:line="260" w:lineRule="exact"/>
        <w:ind w:left="4440"/>
        <w:rPr>
          <w:sz w:val="22"/>
          <w:szCs w:val="22"/>
        </w:rPr>
      </w:pPr>
      <w:r w:rsidRPr="00A142CA">
        <w:rPr>
          <w:sz w:val="22"/>
          <w:szCs w:val="22"/>
        </w:rPr>
        <w:t>Акт</w:t>
      </w:r>
    </w:p>
    <w:p w:rsidR="00A142CA" w:rsidRPr="00A142CA" w:rsidRDefault="00A142CA" w:rsidP="00A142CA">
      <w:pPr>
        <w:pStyle w:val="20"/>
        <w:keepNext/>
        <w:keepLines/>
        <w:shd w:val="clear" w:color="auto" w:fill="auto"/>
        <w:tabs>
          <w:tab w:val="left" w:pos="7068"/>
        </w:tabs>
        <w:spacing w:before="0"/>
        <w:ind w:left="540" w:right="820" w:firstLine="2360"/>
        <w:rPr>
          <w:sz w:val="22"/>
          <w:szCs w:val="22"/>
        </w:rPr>
      </w:pPr>
      <w:bookmarkStart w:id="5" w:name="_Toc326582144"/>
      <w:r w:rsidRPr="00A142CA">
        <w:rPr>
          <w:sz w:val="22"/>
          <w:szCs w:val="22"/>
        </w:rPr>
        <w:t>приема-передачи транспортных средств</w:t>
      </w:r>
      <w:bookmarkEnd w:id="5"/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20"/>
        <w:keepNext/>
        <w:keepLines/>
        <w:shd w:val="clear" w:color="auto" w:fill="auto"/>
        <w:tabs>
          <w:tab w:val="left" w:pos="7068"/>
        </w:tabs>
        <w:spacing w:before="0"/>
        <w:ind w:right="820"/>
        <w:rPr>
          <w:sz w:val="22"/>
          <w:szCs w:val="22"/>
        </w:rPr>
      </w:pPr>
      <w:bookmarkStart w:id="6" w:name="_Toc326582145"/>
      <w:proofErr w:type="spellStart"/>
      <w:r w:rsidRPr="00A142CA">
        <w:rPr>
          <w:rStyle w:val="211pt"/>
        </w:rPr>
        <w:t>г</w:t>
      </w:r>
      <w:proofErr w:type="gramStart"/>
      <w:r w:rsidRPr="00A142CA">
        <w:rPr>
          <w:rStyle w:val="211pt"/>
        </w:rPr>
        <w:t>.С</w:t>
      </w:r>
      <w:proofErr w:type="gramEnd"/>
      <w:r w:rsidRPr="00A142CA">
        <w:rPr>
          <w:rStyle w:val="211pt"/>
        </w:rPr>
        <w:t>аров</w:t>
      </w:r>
      <w:proofErr w:type="spellEnd"/>
      <w:r w:rsidRPr="00A142CA">
        <w:rPr>
          <w:rStyle w:val="211pt"/>
        </w:rPr>
        <w:tab/>
        <w:t>________________.</w:t>
      </w:r>
      <w:bookmarkEnd w:id="6"/>
    </w:p>
    <w:p w:rsidR="00A142CA" w:rsidRPr="00A142CA" w:rsidRDefault="00A142CA" w:rsidP="00A142CA">
      <w:pPr>
        <w:pStyle w:val="a7"/>
        <w:spacing w:line="269" w:lineRule="exact"/>
        <w:ind w:left="20" w:right="320" w:firstLine="520"/>
        <w:jc w:val="both"/>
        <w:rPr>
          <w:sz w:val="22"/>
          <w:szCs w:val="22"/>
        </w:rPr>
      </w:pPr>
      <w:r w:rsidRPr="00A142CA">
        <w:rPr>
          <w:rStyle w:val="21"/>
        </w:rPr>
        <w:t>АО «Обеспечение РФЯЦ-ВНИИЭФ»,</w:t>
      </w:r>
      <w:r w:rsidRPr="00A142CA">
        <w:rPr>
          <w:sz w:val="22"/>
          <w:szCs w:val="22"/>
        </w:rPr>
        <w:t xml:space="preserve"> именуемое в дальнейшем "Заказчик", в лице генерального директора Ковалева С.Н. действующего на основании Устава, передаёт, а</w:t>
      </w:r>
    </w:p>
    <w:p w:rsidR="00A142CA" w:rsidRDefault="00A142CA" w:rsidP="00A142CA">
      <w:pPr>
        <w:pStyle w:val="a7"/>
        <w:spacing w:line="269" w:lineRule="exact"/>
        <w:ind w:left="20" w:right="320" w:firstLine="840"/>
        <w:jc w:val="both"/>
        <w:rPr>
          <w:sz w:val="22"/>
          <w:szCs w:val="22"/>
        </w:rPr>
      </w:pPr>
      <w:r w:rsidRPr="00A142CA">
        <w:rPr>
          <w:rStyle w:val="21"/>
        </w:rPr>
        <w:t>____ «______________»,</w:t>
      </w:r>
      <w:r w:rsidRPr="00A142CA">
        <w:rPr>
          <w:sz w:val="22"/>
          <w:szCs w:val="22"/>
        </w:rPr>
        <w:t xml:space="preserve"> именуемое в дальнейшем</w:t>
      </w:r>
      <w:r w:rsidRPr="00A142CA">
        <w:rPr>
          <w:rStyle w:val="15"/>
        </w:rPr>
        <w:t xml:space="preserve"> «Исполнитель»,</w:t>
      </w:r>
      <w:r w:rsidRPr="00A142CA">
        <w:rPr>
          <w:sz w:val="22"/>
          <w:szCs w:val="22"/>
        </w:rPr>
        <w:t xml:space="preserve"> в лице _______________________________________, </w:t>
      </w:r>
      <w:proofErr w:type="gramStart"/>
      <w:r w:rsidRPr="00A142CA">
        <w:rPr>
          <w:sz w:val="22"/>
          <w:szCs w:val="22"/>
        </w:rPr>
        <w:t>действующей</w:t>
      </w:r>
      <w:proofErr w:type="gramEnd"/>
      <w:r w:rsidRPr="00A142CA">
        <w:rPr>
          <w:sz w:val="22"/>
          <w:szCs w:val="22"/>
        </w:rPr>
        <w:t xml:space="preserve"> на основании ____________________________, принимает (на основании Договора №</w:t>
      </w:r>
      <w:r w:rsidRPr="00A142CA">
        <w:rPr>
          <w:sz w:val="22"/>
          <w:szCs w:val="22"/>
        </w:rPr>
        <w:tab/>
        <w:t>от _______________) следующее транспортные средство:</w:t>
      </w:r>
    </w:p>
    <w:p w:rsidR="002536FB" w:rsidRDefault="002536FB" w:rsidP="00A142CA">
      <w:pPr>
        <w:pStyle w:val="a7"/>
        <w:spacing w:line="269" w:lineRule="exact"/>
        <w:ind w:left="20" w:right="320" w:firstLine="840"/>
        <w:jc w:val="both"/>
        <w:rPr>
          <w:sz w:val="22"/>
          <w:szCs w:val="22"/>
        </w:rPr>
      </w:pPr>
    </w:p>
    <w:tbl>
      <w:tblPr>
        <w:tblStyle w:val="a3"/>
        <w:tblW w:w="0" w:type="auto"/>
        <w:tblInd w:w="20" w:type="dxa"/>
        <w:tblLook w:val="04A0" w:firstRow="1" w:lastRow="0" w:firstColumn="1" w:lastColumn="0" w:noHBand="0" w:noVBand="1"/>
      </w:tblPr>
      <w:tblGrid>
        <w:gridCol w:w="797"/>
        <w:gridCol w:w="6044"/>
        <w:gridCol w:w="3420"/>
      </w:tblGrid>
      <w:tr w:rsidR="006D21A9" w:rsidTr="005E7AFA">
        <w:tc>
          <w:tcPr>
            <w:tcW w:w="10261" w:type="dxa"/>
            <w:gridSpan w:val="3"/>
          </w:tcPr>
          <w:p w:rsidR="006D21A9" w:rsidRDefault="006D21A9" w:rsidP="006D21A9">
            <w:pPr>
              <w:pStyle w:val="a7"/>
              <w:spacing w:line="269" w:lineRule="exact"/>
              <w:ind w:right="320"/>
              <w:jc w:val="center"/>
              <w:rPr>
                <w:sz w:val="22"/>
                <w:szCs w:val="22"/>
              </w:rPr>
            </w:pPr>
            <w:r w:rsidRPr="00191A9C">
              <w:rPr>
                <w:i/>
                <w:sz w:val="24"/>
                <w:szCs w:val="24"/>
              </w:rPr>
              <w:t>Автомобиль</w:t>
            </w:r>
            <w:r w:rsidRPr="00191A9C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0C464F">
              <w:rPr>
                <w:bCs/>
                <w:i/>
                <w:snapToGrid w:val="0"/>
                <w:sz w:val="24"/>
                <w:szCs w:val="24"/>
                <w:lang w:val="en-US"/>
              </w:rPr>
              <w:t>AUDI Q7</w:t>
            </w:r>
          </w:p>
        </w:tc>
      </w:tr>
      <w:tr w:rsidR="006D21A9" w:rsidTr="003B499C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44" w:type="dxa"/>
            <w:vAlign w:val="center"/>
          </w:tcPr>
          <w:p w:rsidR="006D21A9" w:rsidRPr="0077173B" w:rsidRDefault="006D21A9" w:rsidP="005E463B">
            <w:r w:rsidRPr="0077173B">
              <w:t>Марка, модель</w:t>
            </w:r>
          </w:p>
        </w:tc>
        <w:tc>
          <w:tcPr>
            <w:tcW w:w="3420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0C464F">
              <w:rPr>
                <w:bCs/>
                <w:i/>
                <w:snapToGrid w:val="0"/>
                <w:sz w:val="24"/>
                <w:szCs w:val="24"/>
                <w:lang w:val="en-US"/>
              </w:rPr>
              <w:t>AUDI Q7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Тип ТС</w:t>
            </w:r>
          </w:p>
        </w:tc>
        <w:tc>
          <w:tcPr>
            <w:tcW w:w="3420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Регистрационный знак</w:t>
            </w:r>
          </w:p>
        </w:tc>
        <w:tc>
          <w:tcPr>
            <w:tcW w:w="3420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 837 КМ 152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Идентификационный номер</w:t>
            </w:r>
          </w:p>
        </w:tc>
        <w:tc>
          <w:tcPr>
            <w:tcW w:w="3420" w:type="dxa"/>
          </w:tcPr>
          <w:p w:rsidR="006D21A9" w:rsidRP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6D21A9">
              <w:rPr>
                <w:sz w:val="22"/>
                <w:szCs w:val="22"/>
                <w:lang w:val="en-US"/>
              </w:rPr>
              <w:t>WAUZZZ4L48D011915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Год выпуска ТС</w:t>
            </w:r>
          </w:p>
        </w:tc>
        <w:tc>
          <w:tcPr>
            <w:tcW w:w="3420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</w:tr>
      <w:tr w:rsidR="006D21A9" w:rsidTr="003B499C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044" w:type="dxa"/>
            <w:vAlign w:val="center"/>
          </w:tcPr>
          <w:p w:rsidR="006D21A9" w:rsidRPr="0077173B" w:rsidRDefault="006D21A9" w:rsidP="005E463B">
            <w:r>
              <w:t>Модель двигателя</w:t>
            </w:r>
          </w:p>
        </w:tc>
        <w:tc>
          <w:tcPr>
            <w:tcW w:w="3420" w:type="dxa"/>
          </w:tcPr>
          <w:p w:rsidR="006D21A9" w:rsidRP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BAR</w:t>
            </w:r>
          </w:p>
        </w:tc>
      </w:tr>
      <w:tr w:rsidR="006D21A9" w:rsidTr="003B499C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044" w:type="dxa"/>
            <w:vAlign w:val="center"/>
          </w:tcPr>
          <w:p w:rsidR="006D21A9" w:rsidRPr="0077173B" w:rsidRDefault="006D21A9" w:rsidP="005E463B">
            <w:r>
              <w:t>Двигатель №</w:t>
            </w:r>
          </w:p>
        </w:tc>
        <w:tc>
          <w:tcPr>
            <w:tcW w:w="3420" w:type="dxa"/>
          </w:tcPr>
          <w:p w:rsidR="006D21A9" w:rsidRP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027965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Шасси (рама) №</w:t>
            </w:r>
          </w:p>
        </w:tc>
        <w:tc>
          <w:tcPr>
            <w:tcW w:w="3420" w:type="dxa"/>
          </w:tcPr>
          <w:p w:rsidR="006D21A9" w:rsidRP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ОТСУТСТВУЕТ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>Кузов №</w:t>
            </w:r>
          </w:p>
        </w:tc>
        <w:tc>
          <w:tcPr>
            <w:tcW w:w="3420" w:type="dxa"/>
          </w:tcPr>
          <w:p w:rsidR="006D21A9" w:rsidRP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6D21A9">
              <w:rPr>
                <w:sz w:val="22"/>
                <w:szCs w:val="22"/>
                <w:lang w:val="en-US"/>
              </w:rPr>
              <w:t>WAUZZZ4L48D011915</w:t>
            </w:r>
          </w:p>
        </w:tc>
      </w:tr>
      <w:tr w:rsidR="006D21A9" w:rsidTr="006D21A9">
        <w:tc>
          <w:tcPr>
            <w:tcW w:w="797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44" w:type="dxa"/>
          </w:tcPr>
          <w:p w:rsidR="006D21A9" w:rsidRPr="0077173B" w:rsidRDefault="006D21A9" w:rsidP="005E463B">
            <w:r w:rsidRPr="0077173B">
              <w:t xml:space="preserve">Цвет </w:t>
            </w:r>
          </w:p>
        </w:tc>
        <w:tc>
          <w:tcPr>
            <w:tcW w:w="3420" w:type="dxa"/>
          </w:tcPr>
          <w:p w:rsidR="006D21A9" w:rsidRDefault="006D21A9" w:rsidP="00A142CA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ЧЕРНЫЙ</w:t>
            </w:r>
          </w:p>
        </w:tc>
      </w:tr>
    </w:tbl>
    <w:p w:rsidR="00A142CA" w:rsidRPr="00A142CA" w:rsidRDefault="00A142CA" w:rsidP="00A142CA">
      <w:pPr>
        <w:pStyle w:val="50"/>
        <w:shd w:val="clear" w:color="auto" w:fill="auto"/>
        <w:spacing w:before="522" w:after="11" w:line="220" w:lineRule="exact"/>
        <w:ind w:left="20"/>
      </w:pPr>
      <w:r w:rsidRPr="00A142CA">
        <w:t>ТС укомплектовано полностью</w:t>
      </w:r>
    </w:p>
    <w:p w:rsidR="00A142CA" w:rsidRPr="00A142CA" w:rsidRDefault="00A142CA" w:rsidP="00A142CA">
      <w:pPr>
        <w:pStyle w:val="a7"/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При приёме ТС Исполнителю переданы следующие документы: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Свидетельство о регистрации серия </w:t>
      </w:r>
      <w:r w:rsidR="006D21A9">
        <w:rPr>
          <w:sz w:val="22"/>
          <w:szCs w:val="22"/>
          <w:u w:val="single"/>
        </w:rPr>
        <w:t>52 РХ</w:t>
      </w:r>
      <w:r w:rsidRPr="00A142CA">
        <w:rPr>
          <w:sz w:val="22"/>
          <w:szCs w:val="22"/>
        </w:rPr>
        <w:t xml:space="preserve"> № </w:t>
      </w:r>
      <w:r w:rsidR="006D21A9">
        <w:rPr>
          <w:sz w:val="22"/>
          <w:szCs w:val="22"/>
          <w:u w:val="single"/>
        </w:rPr>
        <w:t>710496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20"/>
          <w:tab w:val="left" w:pos="4398"/>
          <w:tab w:val="left" w:leader="underscore" w:pos="5286"/>
          <w:tab w:val="left" w:leader="underscore" w:pos="5982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Паспорт ТС</w:t>
      </w:r>
      <w:r w:rsidRPr="00A142CA">
        <w:rPr>
          <w:sz w:val="22"/>
          <w:szCs w:val="22"/>
        </w:rPr>
        <w:tab/>
        <w:t>серия</w:t>
      </w:r>
      <w:r w:rsidR="006D21A9">
        <w:rPr>
          <w:sz w:val="22"/>
          <w:szCs w:val="22"/>
        </w:rPr>
        <w:t xml:space="preserve"> 77ТО </w:t>
      </w:r>
      <w:r w:rsidRPr="00A142CA">
        <w:rPr>
          <w:sz w:val="22"/>
          <w:szCs w:val="22"/>
        </w:rPr>
        <w:t xml:space="preserve">№ </w:t>
      </w:r>
      <w:r w:rsidR="006D21A9">
        <w:rPr>
          <w:sz w:val="22"/>
          <w:szCs w:val="22"/>
          <w:u w:val="single"/>
        </w:rPr>
        <w:t>971845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Талон прохождения техосмотра № </w:t>
      </w:r>
      <w:r w:rsidR="006D21A9">
        <w:rPr>
          <w:sz w:val="22"/>
          <w:szCs w:val="22"/>
          <w:u w:val="single"/>
        </w:rPr>
        <w:t xml:space="preserve"> 0003128848</w:t>
      </w:r>
    </w:p>
    <w:p w:rsidR="00A142CA" w:rsidRPr="00A142CA" w:rsidRDefault="00A142CA" w:rsidP="00A142CA">
      <w:pPr>
        <w:pStyle w:val="a7"/>
        <w:numPr>
          <w:ilvl w:val="0"/>
          <w:numId w:val="18"/>
        </w:numPr>
        <w:tabs>
          <w:tab w:val="left" w:pos="1215"/>
          <w:tab w:val="left" w:pos="6174"/>
          <w:tab w:val="left" w:leader="underscore" w:pos="7177"/>
        </w:tabs>
        <w:spacing w:after="287"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Страховой полис по ОСАГО серия</w:t>
      </w:r>
      <w:r w:rsidR="00B01D50">
        <w:rPr>
          <w:sz w:val="22"/>
          <w:szCs w:val="22"/>
        </w:rPr>
        <w:t xml:space="preserve"> </w:t>
      </w:r>
      <w:r w:rsidR="00B01D50" w:rsidRPr="00B01D50">
        <w:rPr>
          <w:sz w:val="22"/>
          <w:szCs w:val="22"/>
          <w:u w:val="single"/>
        </w:rPr>
        <w:t>ССС</w:t>
      </w:r>
      <w:r w:rsidR="00B01D50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>№</w:t>
      </w:r>
      <w:r w:rsidR="00B01D50">
        <w:rPr>
          <w:sz w:val="22"/>
          <w:szCs w:val="22"/>
        </w:rPr>
        <w:t xml:space="preserve"> </w:t>
      </w:r>
      <w:r w:rsidR="00B01D50" w:rsidRPr="00B01D50">
        <w:rPr>
          <w:sz w:val="22"/>
          <w:szCs w:val="22"/>
          <w:u w:val="single"/>
        </w:rPr>
        <w:t>0323671926</w:t>
      </w:r>
    </w:p>
    <w:p w:rsidR="00B01D50" w:rsidRDefault="00B01D50" w:rsidP="00B01D50">
      <w:pPr>
        <w:pStyle w:val="a7"/>
        <w:spacing w:line="269" w:lineRule="exact"/>
        <w:ind w:left="20" w:right="320" w:firstLine="840"/>
        <w:jc w:val="both"/>
        <w:rPr>
          <w:sz w:val="22"/>
          <w:szCs w:val="22"/>
        </w:rPr>
      </w:pPr>
    </w:p>
    <w:p w:rsidR="00B01D50" w:rsidRDefault="00B01D50" w:rsidP="00B01D50">
      <w:pPr>
        <w:pStyle w:val="a7"/>
        <w:spacing w:line="269" w:lineRule="exact"/>
        <w:ind w:left="20" w:right="320" w:firstLine="840"/>
        <w:jc w:val="both"/>
        <w:rPr>
          <w:sz w:val="22"/>
          <w:szCs w:val="22"/>
        </w:rPr>
      </w:pPr>
    </w:p>
    <w:tbl>
      <w:tblPr>
        <w:tblStyle w:val="a3"/>
        <w:tblW w:w="0" w:type="auto"/>
        <w:tblInd w:w="20" w:type="dxa"/>
        <w:tblLayout w:type="fixed"/>
        <w:tblLook w:val="04A0" w:firstRow="1" w:lastRow="0" w:firstColumn="1" w:lastColumn="0" w:noHBand="0" w:noVBand="1"/>
      </w:tblPr>
      <w:tblGrid>
        <w:gridCol w:w="797"/>
        <w:gridCol w:w="6095"/>
        <w:gridCol w:w="3369"/>
      </w:tblGrid>
      <w:tr w:rsidR="00B01D50" w:rsidTr="00B01D50">
        <w:tc>
          <w:tcPr>
            <w:tcW w:w="10261" w:type="dxa"/>
            <w:gridSpan w:val="3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center"/>
              <w:rPr>
                <w:sz w:val="22"/>
                <w:szCs w:val="22"/>
              </w:rPr>
            </w:pPr>
            <w:r w:rsidRPr="00A74701">
              <w:rPr>
                <w:i/>
                <w:sz w:val="24"/>
                <w:szCs w:val="24"/>
              </w:rPr>
              <w:t>Автомобиль</w:t>
            </w:r>
            <w:r w:rsidRPr="00A74701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A74701">
              <w:rPr>
                <w:bCs/>
                <w:i/>
                <w:snapToGrid w:val="0"/>
                <w:sz w:val="24"/>
                <w:szCs w:val="24"/>
                <w:lang w:val="en-US"/>
              </w:rPr>
              <w:t>CHEVROLET EXPRESS G 1500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B01D50" w:rsidRPr="0077173B" w:rsidRDefault="00B01D50" w:rsidP="005E463B">
            <w:r w:rsidRPr="0077173B">
              <w:t>Марка, модель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B01D50">
              <w:rPr>
                <w:sz w:val="22"/>
                <w:szCs w:val="22"/>
              </w:rPr>
              <w:t>CHEVROLET EXPRESS G 1500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Тип ТС</w:t>
            </w:r>
          </w:p>
        </w:tc>
        <w:tc>
          <w:tcPr>
            <w:tcW w:w="3369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Регистрационный знак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B01D50">
              <w:rPr>
                <w:snapToGrid w:val="0"/>
                <w:sz w:val="22"/>
                <w:szCs w:val="22"/>
              </w:rPr>
              <w:t>С 300 КВ 52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Идентификационный номер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B01D50">
              <w:rPr>
                <w:sz w:val="22"/>
                <w:szCs w:val="22"/>
                <w:lang w:val="en-US"/>
              </w:rPr>
              <w:t>IGCFH15T871231776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Год выпуска ТС</w:t>
            </w:r>
          </w:p>
        </w:tc>
        <w:tc>
          <w:tcPr>
            <w:tcW w:w="3369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2007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095" w:type="dxa"/>
            <w:vAlign w:val="center"/>
          </w:tcPr>
          <w:p w:rsidR="00B01D50" w:rsidRPr="0077173B" w:rsidRDefault="00B01D50" w:rsidP="005E463B">
            <w:r>
              <w:t>Модель двигателя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  <w:lang w:val="en-US"/>
              </w:rPr>
            </w:pPr>
            <w:r w:rsidRPr="00B01D50">
              <w:rPr>
                <w:sz w:val="22"/>
                <w:szCs w:val="22"/>
                <w:lang w:val="en-US"/>
              </w:rPr>
              <w:t>IGCFH15T871231776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095" w:type="dxa"/>
            <w:vAlign w:val="center"/>
          </w:tcPr>
          <w:p w:rsidR="00B01D50" w:rsidRPr="0077173B" w:rsidRDefault="00B01D50" w:rsidP="005E463B">
            <w:r>
              <w:t>Двигатель №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УСТАНОВЛЕНО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Шасси (рама) №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B01D50">
              <w:rPr>
                <w:sz w:val="22"/>
                <w:szCs w:val="22"/>
                <w:lang w:val="en-US"/>
              </w:rPr>
              <w:t>IGCFH15T871231776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>Кузов №</w:t>
            </w:r>
          </w:p>
        </w:tc>
        <w:tc>
          <w:tcPr>
            <w:tcW w:w="3369" w:type="dxa"/>
          </w:tcPr>
          <w:p w:rsidR="00B01D50" w:rsidRP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 w:rsidRPr="00B01D50">
              <w:rPr>
                <w:sz w:val="22"/>
                <w:szCs w:val="22"/>
                <w:lang w:val="en-US"/>
              </w:rPr>
              <w:t>IGCFH15T871231776</w:t>
            </w:r>
          </w:p>
        </w:tc>
      </w:tr>
      <w:tr w:rsidR="00B01D50" w:rsidTr="00B01D50">
        <w:tc>
          <w:tcPr>
            <w:tcW w:w="797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95" w:type="dxa"/>
          </w:tcPr>
          <w:p w:rsidR="00B01D50" w:rsidRPr="0077173B" w:rsidRDefault="00B01D50" w:rsidP="005E463B">
            <w:r w:rsidRPr="0077173B">
              <w:t xml:space="preserve">Цвет </w:t>
            </w:r>
          </w:p>
        </w:tc>
        <w:tc>
          <w:tcPr>
            <w:tcW w:w="3369" w:type="dxa"/>
          </w:tcPr>
          <w:p w:rsidR="00B01D50" w:rsidRDefault="00B01D50" w:rsidP="005E463B">
            <w:pPr>
              <w:pStyle w:val="a7"/>
              <w:spacing w:line="269" w:lineRule="exact"/>
              <w:ind w:right="3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ЧЕРНЫЙ</w:t>
            </w:r>
          </w:p>
        </w:tc>
      </w:tr>
    </w:tbl>
    <w:p w:rsidR="00B01D50" w:rsidRPr="00A142CA" w:rsidRDefault="00B01D50" w:rsidP="00B01D50">
      <w:pPr>
        <w:pStyle w:val="50"/>
        <w:shd w:val="clear" w:color="auto" w:fill="auto"/>
        <w:spacing w:before="522" w:after="11" w:line="220" w:lineRule="exact"/>
        <w:ind w:left="20"/>
      </w:pPr>
      <w:r w:rsidRPr="00A142CA">
        <w:t>ТС укомплектовано полностью</w:t>
      </w:r>
    </w:p>
    <w:p w:rsidR="00B01D50" w:rsidRPr="00A142CA" w:rsidRDefault="00B01D50" w:rsidP="00B01D50">
      <w:pPr>
        <w:pStyle w:val="a7"/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При приёме ТС Исполнителю переданы следующие документы:</w:t>
      </w:r>
    </w:p>
    <w:p w:rsidR="00B01D50" w:rsidRPr="00A142CA" w:rsidRDefault="00B01D50" w:rsidP="00B01D50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Свидетельство о регистрации серия </w:t>
      </w:r>
      <w:r>
        <w:rPr>
          <w:sz w:val="22"/>
          <w:szCs w:val="22"/>
          <w:u w:val="single"/>
        </w:rPr>
        <w:t>52 ТМ</w:t>
      </w:r>
      <w:r w:rsidRPr="00A142CA">
        <w:rPr>
          <w:sz w:val="22"/>
          <w:szCs w:val="22"/>
        </w:rPr>
        <w:t xml:space="preserve"> № </w:t>
      </w:r>
      <w:r>
        <w:rPr>
          <w:sz w:val="22"/>
          <w:szCs w:val="22"/>
          <w:u w:val="single"/>
        </w:rPr>
        <w:t>256741</w:t>
      </w:r>
    </w:p>
    <w:p w:rsidR="00B01D50" w:rsidRPr="00A142CA" w:rsidRDefault="00B01D50" w:rsidP="00B01D50">
      <w:pPr>
        <w:pStyle w:val="a7"/>
        <w:numPr>
          <w:ilvl w:val="0"/>
          <w:numId w:val="18"/>
        </w:numPr>
        <w:tabs>
          <w:tab w:val="left" w:pos="1220"/>
          <w:tab w:val="left" w:pos="4398"/>
          <w:tab w:val="left" w:leader="underscore" w:pos="5286"/>
          <w:tab w:val="left" w:leader="underscore" w:pos="5982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Паспорт ТС</w:t>
      </w:r>
      <w:r w:rsidRPr="00A142CA">
        <w:rPr>
          <w:sz w:val="22"/>
          <w:szCs w:val="22"/>
        </w:rPr>
        <w:tab/>
        <w:t>серия</w:t>
      </w:r>
      <w:r>
        <w:rPr>
          <w:sz w:val="22"/>
          <w:szCs w:val="22"/>
        </w:rPr>
        <w:t xml:space="preserve"> </w:t>
      </w:r>
      <w:r w:rsidRPr="00B01D50">
        <w:rPr>
          <w:sz w:val="22"/>
          <w:szCs w:val="22"/>
          <w:u w:val="single"/>
        </w:rPr>
        <w:t>78ТО</w:t>
      </w:r>
      <w:r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 xml:space="preserve">№ </w:t>
      </w:r>
      <w:r>
        <w:rPr>
          <w:sz w:val="22"/>
          <w:szCs w:val="22"/>
          <w:u w:val="single"/>
        </w:rPr>
        <w:t>706982</w:t>
      </w:r>
    </w:p>
    <w:p w:rsidR="00B01D50" w:rsidRPr="00A142CA" w:rsidRDefault="00B01D50" w:rsidP="00B01D50">
      <w:pPr>
        <w:pStyle w:val="a7"/>
        <w:numPr>
          <w:ilvl w:val="0"/>
          <w:numId w:val="18"/>
        </w:numPr>
        <w:tabs>
          <w:tab w:val="left" w:pos="1215"/>
        </w:tabs>
        <w:spacing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 xml:space="preserve">Талон прохождения техосмотра № </w:t>
      </w:r>
      <w:r>
        <w:rPr>
          <w:sz w:val="22"/>
          <w:szCs w:val="22"/>
          <w:u w:val="single"/>
        </w:rPr>
        <w:t xml:space="preserve"> 201405071043056</w:t>
      </w:r>
      <w:r w:rsidR="00C203E9">
        <w:rPr>
          <w:sz w:val="22"/>
          <w:szCs w:val="22"/>
          <w:u w:val="single"/>
        </w:rPr>
        <w:t>236662</w:t>
      </w:r>
    </w:p>
    <w:p w:rsidR="00B01D50" w:rsidRPr="00A142CA" w:rsidRDefault="00B01D50" w:rsidP="00B01D50">
      <w:pPr>
        <w:pStyle w:val="a7"/>
        <w:numPr>
          <w:ilvl w:val="0"/>
          <w:numId w:val="18"/>
        </w:numPr>
        <w:tabs>
          <w:tab w:val="left" w:pos="1215"/>
          <w:tab w:val="left" w:pos="6174"/>
          <w:tab w:val="left" w:leader="underscore" w:pos="7177"/>
        </w:tabs>
        <w:spacing w:after="287" w:line="278" w:lineRule="exact"/>
        <w:ind w:left="20" w:firstLine="840"/>
        <w:jc w:val="both"/>
        <w:rPr>
          <w:sz w:val="22"/>
          <w:szCs w:val="22"/>
        </w:rPr>
      </w:pPr>
      <w:r w:rsidRPr="00A142CA">
        <w:rPr>
          <w:sz w:val="22"/>
          <w:szCs w:val="22"/>
        </w:rPr>
        <w:t>Страховой полис по ОСАГО серия</w:t>
      </w:r>
      <w:r>
        <w:rPr>
          <w:sz w:val="22"/>
          <w:szCs w:val="22"/>
        </w:rPr>
        <w:t xml:space="preserve"> </w:t>
      </w:r>
      <w:r w:rsidRPr="00B01D50">
        <w:rPr>
          <w:sz w:val="22"/>
          <w:szCs w:val="22"/>
          <w:u w:val="single"/>
        </w:rPr>
        <w:t>ССС</w:t>
      </w:r>
      <w:r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>№</w:t>
      </w:r>
      <w:r>
        <w:rPr>
          <w:sz w:val="22"/>
          <w:szCs w:val="22"/>
        </w:rPr>
        <w:t xml:space="preserve"> </w:t>
      </w:r>
      <w:r w:rsidRPr="00B01D50">
        <w:rPr>
          <w:sz w:val="22"/>
          <w:szCs w:val="22"/>
          <w:u w:val="single"/>
        </w:rPr>
        <w:t>032</w:t>
      </w:r>
      <w:r w:rsidR="00C203E9">
        <w:rPr>
          <w:sz w:val="22"/>
          <w:szCs w:val="22"/>
          <w:u w:val="single"/>
        </w:rPr>
        <w:t>471011</w:t>
      </w:r>
    </w:p>
    <w:p w:rsidR="00B01D50" w:rsidRDefault="00B01D50" w:rsidP="00A142CA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</w:p>
    <w:p w:rsidR="00B01D50" w:rsidRDefault="00B01D50" w:rsidP="00A142CA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</w:p>
    <w:p w:rsidR="00A142CA" w:rsidRPr="00A142CA" w:rsidRDefault="00A142CA" w:rsidP="00A142CA">
      <w:pPr>
        <w:pStyle w:val="af0"/>
        <w:jc w:val="both"/>
        <w:rPr>
          <w:rFonts w:ascii="Times New Roman" w:hAnsi="Times New Roman" w:cs="Times New Roman"/>
          <w:sz w:val="22"/>
          <w:szCs w:val="22"/>
        </w:rPr>
      </w:pPr>
      <w:r w:rsidRPr="00A142CA">
        <w:rPr>
          <w:rFonts w:ascii="Times New Roman" w:hAnsi="Times New Roman" w:cs="Times New Roman"/>
          <w:sz w:val="22"/>
          <w:szCs w:val="22"/>
        </w:rPr>
        <w:lastRenderedPageBreak/>
        <w:t xml:space="preserve">Имеющиеся замечания 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по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 xml:space="preserve"> ТС: Указанные в акте транспортные средства передаются в исправном состоянии и без видимых повреждений, идентификационные номера транспортах сре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дств св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>ерены и соответствуют указанным в переданных Исполнителю документах и настоящему акту. Комплектность транспортных сре</w:t>
      </w:r>
      <w:proofErr w:type="gramStart"/>
      <w:r w:rsidRPr="00A142CA">
        <w:rPr>
          <w:rFonts w:ascii="Times New Roman" w:hAnsi="Times New Roman" w:cs="Times New Roman"/>
          <w:sz w:val="22"/>
          <w:szCs w:val="22"/>
        </w:rPr>
        <w:t>дств пр</w:t>
      </w:r>
      <w:proofErr w:type="gramEnd"/>
      <w:r w:rsidRPr="00A142CA">
        <w:rPr>
          <w:rFonts w:ascii="Times New Roman" w:hAnsi="Times New Roman" w:cs="Times New Roman"/>
          <w:sz w:val="22"/>
          <w:szCs w:val="22"/>
        </w:rPr>
        <w:t>оверена и соответствует настоящему акту. Заказчик предоставил Исполнителю в полном объёме необходимую информацию о передаваемых транспортных средствах. Исполнитель с правилами эксплуатации принимаемых транспортных средств ознакомлен. Акт составлен в двух экземплярах по одному для каждой стороны.</w:t>
      </w:r>
    </w:p>
    <w:p w:rsidR="00A142CA" w:rsidRPr="00A142CA" w:rsidRDefault="00A142CA" w:rsidP="00A142CA">
      <w:pPr>
        <w:pStyle w:val="af0"/>
        <w:rPr>
          <w:rFonts w:ascii="Times New Roman" w:hAnsi="Times New Roman" w:cs="Times New Roman"/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rPr>
          <w:sz w:val="22"/>
          <w:szCs w:val="22"/>
        </w:rPr>
        <w:sectPr w:rsidR="00A142CA" w:rsidRPr="00A142CA" w:rsidSect="00A142CA">
          <w:pgSz w:w="11905" w:h="16837"/>
          <w:pgMar w:top="568" w:right="706" w:bottom="0" w:left="1134" w:header="0" w:footer="3" w:gutter="0"/>
          <w:cols w:space="720"/>
          <w:noEndnote/>
          <w:docGrid w:linePitch="360"/>
        </w:sectPr>
      </w:pPr>
    </w:p>
    <w:p w:rsidR="00A142CA" w:rsidRPr="00A142CA" w:rsidRDefault="00A142CA" w:rsidP="00A142CA">
      <w:pPr>
        <w:pStyle w:val="a7"/>
        <w:spacing w:line="220" w:lineRule="exact"/>
        <w:ind w:left="40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Приложение №4</w:t>
      </w:r>
    </w:p>
    <w:p w:rsidR="00A142CA" w:rsidRPr="00A142CA" w:rsidRDefault="00A142CA" w:rsidP="00A142CA">
      <w:pPr>
        <w:pStyle w:val="a7"/>
        <w:spacing w:line="220" w:lineRule="exact"/>
        <w:ind w:left="40"/>
        <w:rPr>
          <w:sz w:val="22"/>
          <w:szCs w:val="22"/>
        </w:rPr>
        <w:sectPr w:rsidR="00A142CA" w:rsidRPr="00A142CA">
          <w:pgSz w:w="11905" w:h="16837"/>
          <w:pgMar w:top="426" w:right="471" w:bottom="5079" w:left="6917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>к договору № _ от __</w:t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</w:r>
      <w:r w:rsidRPr="00A142CA">
        <w:rPr>
          <w:sz w:val="22"/>
          <w:szCs w:val="22"/>
        </w:rPr>
        <w:softHyphen/>
        <w:t>___________</w:t>
      </w: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lastRenderedPageBreak/>
        <w:t xml:space="preserve"> </w:t>
      </w:r>
    </w:p>
    <w:p w:rsidR="00A142CA" w:rsidRPr="00A142CA" w:rsidRDefault="00A142CA" w:rsidP="00F00270">
      <w:pPr>
        <w:pStyle w:val="50"/>
        <w:shd w:val="clear" w:color="auto" w:fill="auto"/>
        <w:spacing w:before="0" w:after="496" w:line="220" w:lineRule="exact"/>
        <w:ind w:left="1940"/>
      </w:pPr>
      <w:r w:rsidRPr="00A142CA">
        <w:lastRenderedPageBreak/>
        <w:t>Список</w:t>
      </w:r>
      <w:r w:rsidR="00F00270">
        <w:t xml:space="preserve"> </w:t>
      </w:r>
      <w:r w:rsidR="00F00270" w:rsidRPr="00A142CA">
        <w:t>водителей привлекаемых к управлению автотранспортом</w:t>
      </w:r>
    </w:p>
    <w:tbl>
      <w:tblPr>
        <w:tblpPr w:leftFromText="180" w:rightFromText="180" w:vertAnchor="text" w:horzAnchor="page" w:tblpX="966" w:tblpY="66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1559"/>
        <w:gridCol w:w="1418"/>
        <w:gridCol w:w="2126"/>
        <w:gridCol w:w="1559"/>
        <w:gridCol w:w="1843"/>
      </w:tblGrid>
      <w:tr w:rsidR="00A142CA" w:rsidRPr="00A142CA" w:rsidTr="005564D1">
        <w:trPr>
          <w:trHeight w:val="96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№ </w:t>
            </w:r>
            <w:proofErr w:type="gramStart"/>
            <w:r w:rsidRPr="00A142CA">
              <w:rPr>
                <w:sz w:val="22"/>
                <w:szCs w:val="22"/>
              </w:rPr>
              <w:t>п</w:t>
            </w:r>
            <w:proofErr w:type="gramEnd"/>
            <w:r w:rsidRPr="00A142CA">
              <w:rPr>
                <w:sz w:val="22"/>
                <w:szCs w:val="22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ind w:left="64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Ф.И.О. 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ind w:left="20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Год рождения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Образование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Стаж работы водителем,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  <w:proofErr w:type="gramStart"/>
            <w:r w:rsidRPr="00A142CA">
              <w:rPr>
                <w:sz w:val="22"/>
                <w:szCs w:val="22"/>
              </w:rPr>
              <w:t>Допущен</w:t>
            </w:r>
            <w:proofErr w:type="gramEnd"/>
            <w:r w:rsidRPr="00A142CA">
              <w:rPr>
                <w:sz w:val="22"/>
                <w:szCs w:val="22"/>
              </w:rPr>
              <w:t xml:space="preserve"> к управлению ТС категорий</w:t>
            </w:r>
          </w:p>
        </w:tc>
      </w:tr>
      <w:tr w:rsidR="00A142CA" w:rsidRPr="00A142CA" w:rsidTr="005564D1">
        <w:trPr>
          <w:trHeight w:val="1262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both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ind w:left="70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</w:tr>
      <w:tr w:rsidR="00A142CA" w:rsidRPr="00A142CA" w:rsidTr="005564D1">
        <w:trPr>
          <w:trHeight w:val="1289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both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8" w:lineRule="exact"/>
              <w:ind w:left="12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ind w:left="70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pStyle w:val="a7"/>
              <w:spacing w:line="274" w:lineRule="exact"/>
              <w:jc w:val="center"/>
              <w:rPr>
                <w:sz w:val="22"/>
                <w:szCs w:val="22"/>
              </w:rPr>
            </w:pPr>
          </w:p>
        </w:tc>
      </w:tr>
    </w:tbl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Pr="00A142CA" w:rsidRDefault="00A142CA" w:rsidP="00A142CA">
      <w:pPr>
        <w:pStyle w:val="50"/>
        <w:shd w:val="clear" w:color="auto" w:fill="auto"/>
        <w:spacing w:before="0" w:after="496" w:line="220" w:lineRule="exact"/>
        <w:ind w:left="1940"/>
      </w:pPr>
    </w:p>
    <w:p w:rsidR="00A142CA" w:rsidRDefault="00A142CA" w:rsidP="00A142CA">
      <w:pPr>
        <w:rPr>
          <w:sz w:val="22"/>
          <w:szCs w:val="22"/>
        </w:rPr>
      </w:pPr>
    </w:p>
    <w:p w:rsidR="00F00270" w:rsidRPr="00A142CA" w:rsidRDefault="00F00270" w:rsidP="00A142CA">
      <w:pPr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pStyle w:val="20"/>
        <w:keepNext/>
        <w:keepLines/>
        <w:shd w:val="clear" w:color="auto" w:fill="auto"/>
        <w:spacing w:before="999" w:line="260" w:lineRule="exact"/>
        <w:ind w:left="3560"/>
        <w:rPr>
          <w:sz w:val="22"/>
          <w:szCs w:val="22"/>
        </w:rPr>
        <w:sectPr w:rsidR="00A142CA" w:rsidRPr="00A142CA">
          <w:type w:val="continuous"/>
          <w:pgSz w:w="11905" w:h="16837"/>
          <w:pgMar w:top="851" w:right="510" w:bottom="5080" w:left="737" w:header="0" w:footer="6" w:gutter="0"/>
          <w:cols w:space="720"/>
          <w:noEndnote/>
          <w:docGrid w:linePitch="360"/>
        </w:sectPr>
      </w:pPr>
    </w:p>
    <w:p w:rsidR="00A142CA" w:rsidRPr="00A142CA" w:rsidRDefault="00A142CA" w:rsidP="00A142CA">
      <w:pPr>
        <w:pStyle w:val="101"/>
        <w:shd w:val="clear" w:color="auto" w:fill="auto"/>
        <w:spacing w:after="14" w:line="200" w:lineRule="exact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Приложение №5</w:t>
      </w:r>
    </w:p>
    <w:p w:rsidR="00A142CA" w:rsidRPr="00A142CA" w:rsidRDefault="00A142CA" w:rsidP="00A142CA">
      <w:pPr>
        <w:pStyle w:val="101"/>
        <w:shd w:val="clear" w:color="auto" w:fill="auto"/>
        <w:spacing w:after="0" w:line="200" w:lineRule="exact"/>
        <w:rPr>
          <w:sz w:val="22"/>
          <w:szCs w:val="22"/>
        </w:rPr>
        <w:sectPr w:rsidR="00A142CA" w:rsidRPr="00A142CA">
          <w:pgSz w:w="11905" w:h="16837"/>
          <w:pgMar w:top="567" w:right="682" w:bottom="4408" w:left="6764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>к договору № ___ от ______________</w:t>
      </w:r>
    </w:p>
    <w:p w:rsidR="00A142CA" w:rsidRPr="00A142CA" w:rsidRDefault="00A142CA" w:rsidP="00A142CA">
      <w:pPr>
        <w:framePr w:w="11309" w:h="547" w:hRule="exact" w:wrap="notBeside" w:vAnchor="text" w:hAnchor="text" w:xAlign="center" w:y="1" w:anchorLock="1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a7"/>
        <w:spacing w:after="253" w:line="220" w:lineRule="exact"/>
        <w:ind w:left="2120"/>
        <w:rPr>
          <w:sz w:val="22"/>
          <w:szCs w:val="22"/>
        </w:rPr>
      </w:pPr>
      <w:r w:rsidRPr="00A142CA">
        <w:rPr>
          <w:sz w:val="22"/>
          <w:szCs w:val="22"/>
        </w:rPr>
        <w:lastRenderedPageBreak/>
        <w:t>Форма письменного отчёта о ходе оказания услуг</w:t>
      </w:r>
    </w:p>
    <w:p w:rsidR="00A142CA" w:rsidRPr="00A142CA" w:rsidRDefault="00A142CA" w:rsidP="00A142CA">
      <w:pPr>
        <w:pStyle w:val="a7"/>
        <w:tabs>
          <w:tab w:val="left" w:leader="underscore" w:pos="7171"/>
        </w:tabs>
        <w:spacing w:after="211" w:line="220" w:lineRule="exact"/>
        <w:rPr>
          <w:sz w:val="22"/>
          <w:szCs w:val="22"/>
        </w:rPr>
      </w:pPr>
      <w:r w:rsidRPr="00A142CA">
        <w:rPr>
          <w:sz w:val="22"/>
          <w:szCs w:val="22"/>
        </w:rPr>
        <w:t>Реестр путевых листов ___ «_____________» к счёту №</w:t>
      </w: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pStyle w:val="a7"/>
        <w:framePr w:h="220" w:wrap="around" w:hAnchor="margin" w:x="8611" w:y="2887"/>
        <w:spacing w:line="220" w:lineRule="exact"/>
        <w:ind w:left="100"/>
        <w:rPr>
          <w:sz w:val="22"/>
          <w:szCs w:val="22"/>
        </w:rPr>
      </w:pPr>
      <w:smartTag w:uri="urn:schemas-microsoft-com:office:smarttags" w:element="metricconverter">
        <w:smartTagPr>
          <w:attr w:name="ProductID" w:val="20 г"/>
        </w:smartTagPr>
        <w:r w:rsidRPr="00A142CA">
          <w:rPr>
            <w:sz w:val="22"/>
            <w:szCs w:val="22"/>
          </w:rPr>
          <w:t>20 г</w:t>
        </w:r>
      </w:smartTag>
    </w:p>
    <w:p w:rsidR="00A142CA" w:rsidRPr="00A142CA" w:rsidRDefault="00A142CA" w:rsidP="00A142CA">
      <w:pPr>
        <w:pStyle w:val="a7"/>
        <w:framePr w:h="220" w:hSpace="102" w:wrap="around" w:hAnchor="margin" w:x="7279" w:y="2887"/>
        <w:spacing w:line="220" w:lineRule="exact"/>
        <w:ind w:left="20"/>
        <w:rPr>
          <w:sz w:val="22"/>
          <w:szCs w:val="22"/>
        </w:rPr>
      </w:pPr>
      <w:r w:rsidRPr="00A142CA">
        <w:rPr>
          <w:sz w:val="22"/>
          <w:szCs w:val="22"/>
        </w:rPr>
        <w:t>от</w:t>
      </w:r>
    </w:p>
    <w:p w:rsidR="00A142CA" w:rsidRPr="00A142CA" w:rsidRDefault="00A142CA" w:rsidP="00A142CA">
      <w:pPr>
        <w:pStyle w:val="14"/>
        <w:keepNext/>
        <w:keepLines/>
        <w:shd w:val="clear" w:color="auto" w:fill="auto"/>
        <w:tabs>
          <w:tab w:val="left" w:leader="underscore" w:pos="4368"/>
        </w:tabs>
        <w:spacing w:before="0" w:line="290" w:lineRule="exact"/>
        <w:rPr>
          <w:sz w:val="22"/>
          <w:szCs w:val="22"/>
        </w:rPr>
        <w:sectPr w:rsidR="00A142CA" w:rsidRPr="00A142CA">
          <w:type w:val="continuous"/>
          <w:pgSz w:w="11905" w:h="16837"/>
          <w:pgMar w:top="4408" w:right="2535" w:bottom="4408" w:left="1834" w:header="0" w:footer="3" w:gutter="0"/>
          <w:cols w:space="720"/>
          <w:noEndnote/>
          <w:docGrid w:linePitch="360"/>
        </w:sectPr>
      </w:pPr>
      <w:bookmarkStart w:id="7" w:name="_Toc326582146"/>
      <w:bookmarkStart w:id="8" w:name="bookmark14"/>
      <w:r w:rsidRPr="00A142CA">
        <w:rPr>
          <w:rStyle w:val="10pt"/>
          <w:sz w:val="22"/>
          <w:szCs w:val="22"/>
        </w:rPr>
        <w:t>Заказчик</w:t>
      </w:r>
      <w:bookmarkEnd w:id="7"/>
      <w:r w:rsidRPr="00A142CA">
        <w:rPr>
          <w:rStyle w:val="10pt"/>
          <w:sz w:val="22"/>
          <w:szCs w:val="22"/>
        </w:rPr>
        <w:tab/>
      </w:r>
      <w:bookmarkEnd w:id="8"/>
    </w:p>
    <w:p w:rsidR="00A142CA" w:rsidRPr="00A142CA" w:rsidRDefault="00A142CA" w:rsidP="00A142CA">
      <w:pPr>
        <w:framePr w:w="11573" w:h="307" w:hRule="exact" w:wrap="notBeside" w:vAnchor="text" w:hAnchor="text" w:xAlign="center" w:y="1" w:anchorLock="1"/>
        <w:rPr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562"/>
        <w:gridCol w:w="845"/>
        <w:gridCol w:w="427"/>
        <w:gridCol w:w="1003"/>
        <w:gridCol w:w="853"/>
        <w:gridCol w:w="549"/>
        <w:gridCol w:w="701"/>
        <w:gridCol w:w="850"/>
        <w:gridCol w:w="850"/>
        <w:gridCol w:w="1416"/>
        <w:gridCol w:w="1304"/>
      </w:tblGrid>
      <w:tr w:rsidR="00A142CA" w:rsidRPr="00A142CA" w:rsidTr="005564D1">
        <w:trPr>
          <w:trHeight w:val="69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Дата </w:t>
            </w:r>
            <w:proofErr w:type="gramStart"/>
            <w:r w:rsidRPr="00A142CA">
              <w:rPr>
                <w:sz w:val="22"/>
                <w:szCs w:val="22"/>
              </w:rPr>
              <w:t>ПЛ</w:t>
            </w:r>
            <w:proofErr w:type="gram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line="230" w:lineRule="exact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№ </w:t>
            </w:r>
            <w:proofErr w:type="gramStart"/>
            <w:r w:rsidRPr="00A142CA">
              <w:rPr>
                <w:sz w:val="22"/>
                <w:szCs w:val="22"/>
              </w:rPr>
              <w:t>ПЛ</w:t>
            </w:r>
            <w:proofErr w:type="gram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Тип и марка авто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after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Г.</w:t>
            </w:r>
          </w:p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before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№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Всего в наряде, </w:t>
            </w:r>
            <w:proofErr w:type="gramStart"/>
            <w:r w:rsidRPr="00A142CA">
              <w:rPr>
                <w:sz w:val="22"/>
                <w:szCs w:val="22"/>
              </w:rPr>
              <w:t>ч</w:t>
            </w:r>
            <w:proofErr w:type="gram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line="230" w:lineRule="exact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142CA">
              <w:rPr>
                <w:sz w:val="22"/>
                <w:szCs w:val="22"/>
              </w:rPr>
              <w:t>Прой</w:t>
            </w:r>
            <w:proofErr w:type="spellEnd"/>
            <w:r w:rsidRPr="00A142CA">
              <w:rPr>
                <w:sz w:val="22"/>
                <w:szCs w:val="22"/>
              </w:rPr>
              <w:t xml:space="preserve"> </w:t>
            </w:r>
            <w:proofErr w:type="spellStart"/>
            <w:r w:rsidRPr="00A142CA">
              <w:rPr>
                <w:sz w:val="22"/>
                <w:szCs w:val="22"/>
              </w:rPr>
              <w:t>дено</w:t>
            </w:r>
            <w:proofErr w:type="spellEnd"/>
            <w:proofErr w:type="gramEnd"/>
            <w:r w:rsidRPr="00A142CA">
              <w:rPr>
                <w:sz w:val="22"/>
                <w:szCs w:val="22"/>
              </w:rPr>
              <w:t>, км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Цена за час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after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Цена</w:t>
            </w:r>
          </w:p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spacing w:before="60" w:line="240" w:lineRule="auto"/>
              <w:ind w:left="12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за </w:t>
            </w:r>
            <w:proofErr w:type="gramStart"/>
            <w:r w:rsidRPr="00A142CA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Сумма за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Сумма за </w:t>
            </w:r>
            <w:proofErr w:type="gramStart"/>
            <w:r w:rsidRPr="00A142CA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 xml:space="preserve">Итого сумма    (без НДС), </w:t>
            </w:r>
            <w:proofErr w:type="spellStart"/>
            <w:r w:rsidRPr="00A142CA">
              <w:rPr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42CA" w:rsidRPr="00A142CA" w:rsidRDefault="00A142CA" w:rsidP="005564D1">
            <w:pPr>
              <w:pStyle w:val="111"/>
              <w:framePr w:wrap="notBeside" w:vAnchor="text" w:hAnchor="page" w:x="1332" w:y="726"/>
              <w:shd w:val="clear" w:color="auto" w:fill="auto"/>
              <w:ind w:left="140" w:firstLine="30"/>
              <w:jc w:val="center"/>
              <w:rPr>
                <w:sz w:val="22"/>
                <w:szCs w:val="22"/>
              </w:rPr>
            </w:pPr>
            <w:r w:rsidRPr="00A142CA">
              <w:rPr>
                <w:sz w:val="22"/>
                <w:szCs w:val="22"/>
              </w:rPr>
              <w:t>Ф.И.О. ответственного лица заказчика</w:t>
            </w:r>
          </w:p>
        </w:tc>
      </w:tr>
      <w:tr w:rsidR="00A142CA" w:rsidRPr="00A142CA" w:rsidTr="005564D1">
        <w:trPr>
          <w:trHeight w:val="8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42CA" w:rsidRPr="00A142CA" w:rsidRDefault="00A142CA" w:rsidP="005564D1">
            <w:pPr>
              <w:framePr w:wrap="notBeside" w:vAnchor="text" w:hAnchor="page" w:x="1332" w:y="726"/>
              <w:rPr>
                <w:sz w:val="22"/>
                <w:szCs w:val="22"/>
              </w:rPr>
            </w:pPr>
          </w:p>
        </w:tc>
      </w:tr>
    </w:tbl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  <w:r w:rsidRPr="00A142CA">
        <w:rPr>
          <w:sz w:val="22"/>
          <w:szCs w:val="22"/>
        </w:rPr>
        <w:t>Итого сумма всего (без НДС)</w:t>
      </w:r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4118"/>
        </w:tabs>
        <w:ind w:left="5" w:right="4493"/>
        <w:rPr>
          <w:sz w:val="22"/>
          <w:szCs w:val="22"/>
        </w:rPr>
      </w:pPr>
      <w:r w:rsidRPr="00A142CA">
        <w:rPr>
          <w:sz w:val="22"/>
          <w:szCs w:val="22"/>
        </w:rPr>
        <w:tab/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>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framePr w:wrap="notBeside" w:vAnchor="text" w:hAnchor="page" w:x="1332" w:y="726"/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pStyle w:val="af2"/>
        <w:framePr w:wrap="notBeside" w:vAnchor="text" w:hAnchor="page" w:x="1332" w:y="726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  <w:sectPr w:rsidR="00A142CA" w:rsidRPr="00A142C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A142CA">
        <w:rPr>
          <w:sz w:val="22"/>
          <w:szCs w:val="22"/>
        </w:rPr>
        <w:t xml:space="preserve"> </w:t>
      </w:r>
    </w:p>
    <w:p w:rsidR="00A142CA" w:rsidRPr="00A142CA" w:rsidRDefault="00A142CA" w:rsidP="00A142CA">
      <w:pPr>
        <w:pStyle w:val="af2"/>
        <w:framePr w:w="9381" w:wrap="notBeside" w:vAnchor="text" w:hAnchor="text" w:xAlign="center" w:y="1"/>
        <w:shd w:val="clear" w:color="auto" w:fill="auto"/>
        <w:spacing w:line="220" w:lineRule="exact"/>
        <w:jc w:val="center"/>
        <w:rPr>
          <w:sz w:val="22"/>
          <w:szCs w:val="22"/>
        </w:rPr>
      </w:pPr>
    </w:p>
    <w:p w:rsidR="00A142CA" w:rsidRPr="00A142CA" w:rsidRDefault="00A142CA" w:rsidP="00A142CA">
      <w:pPr>
        <w:pStyle w:val="40"/>
        <w:keepNext/>
        <w:keepLines/>
        <w:shd w:val="clear" w:color="auto" w:fill="auto"/>
        <w:spacing w:after="0" w:line="220" w:lineRule="exact"/>
      </w:pPr>
    </w:p>
    <w:p w:rsidR="00A142CA" w:rsidRPr="00A142CA" w:rsidRDefault="00A142CA" w:rsidP="00A142CA">
      <w:pPr>
        <w:pStyle w:val="a7"/>
        <w:spacing w:line="220" w:lineRule="exact"/>
        <w:ind w:left="5220"/>
        <w:rPr>
          <w:sz w:val="22"/>
          <w:szCs w:val="22"/>
        </w:rPr>
      </w:pPr>
      <w:r w:rsidRPr="00A142CA">
        <w:rPr>
          <w:sz w:val="22"/>
          <w:szCs w:val="22"/>
        </w:rPr>
        <w:t>Приложение № 6</w:t>
      </w:r>
    </w:p>
    <w:p w:rsidR="00A142CA" w:rsidRPr="00A142CA" w:rsidRDefault="00A142CA" w:rsidP="00A142CA">
      <w:pPr>
        <w:pStyle w:val="a7"/>
        <w:spacing w:after="1393" w:line="220" w:lineRule="exact"/>
        <w:ind w:left="5220"/>
        <w:rPr>
          <w:sz w:val="22"/>
          <w:szCs w:val="22"/>
        </w:rPr>
      </w:pPr>
      <w:r w:rsidRPr="00A142CA">
        <w:rPr>
          <w:sz w:val="22"/>
          <w:szCs w:val="22"/>
        </w:rPr>
        <w:t>к договору №</w:t>
      </w:r>
      <w:r w:rsidRPr="00A142CA">
        <w:rPr>
          <w:sz w:val="22"/>
          <w:szCs w:val="22"/>
          <w:u w:val="single"/>
        </w:rPr>
        <w:t xml:space="preserve">________ </w:t>
      </w:r>
      <w:r w:rsidRPr="00A142CA">
        <w:rPr>
          <w:sz w:val="22"/>
          <w:szCs w:val="22"/>
        </w:rPr>
        <w:t>от _______________.</w:t>
      </w:r>
    </w:p>
    <w:p w:rsidR="00A142CA" w:rsidRPr="00A142CA" w:rsidRDefault="00A142CA" w:rsidP="00A142CA">
      <w:pPr>
        <w:pStyle w:val="a7"/>
        <w:spacing w:after="796" w:line="220" w:lineRule="exact"/>
        <w:jc w:val="center"/>
        <w:rPr>
          <w:b/>
          <w:sz w:val="22"/>
          <w:szCs w:val="22"/>
        </w:rPr>
      </w:pPr>
      <w:r w:rsidRPr="00A142CA">
        <w:rPr>
          <w:b/>
          <w:sz w:val="22"/>
          <w:szCs w:val="22"/>
        </w:rPr>
        <w:t>Стоимость оказываемых услуг</w:t>
      </w: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2"/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pacing w:val="-1"/>
          <w:sz w:val="22"/>
          <w:szCs w:val="22"/>
        </w:rPr>
      </w:pPr>
      <w:r w:rsidRPr="00A142CA">
        <w:rPr>
          <w:spacing w:val="-2"/>
          <w:sz w:val="22"/>
          <w:szCs w:val="22"/>
        </w:rPr>
        <w:t>«Заказчик»:</w:t>
      </w:r>
      <w:r w:rsidRPr="00A142CA">
        <w:rPr>
          <w:sz w:val="22"/>
          <w:szCs w:val="22"/>
        </w:rPr>
        <w:tab/>
      </w:r>
      <w:r w:rsidRPr="00A142CA">
        <w:rPr>
          <w:spacing w:val="-1"/>
          <w:sz w:val="22"/>
          <w:szCs w:val="22"/>
        </w:rPr>
        <w:t>«Исполнитель»: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  <w:r w:rsidRPr="00A142CA">
        <w:rPr>
          <w:sz w:val="22"/>
          <w:szCs w:val="22"/>
        </w:rPr>
        <w:t>____________________</w:t>
      </w:r>
      <w:r w:rsidRPr="00A142CA">
        <w:rPr>
          <w:sz w:val="22"/>
          <w:szCs w:val="22"/>
        </w:rPr>
        <w:tab/>
      </w:r>
      <w:r w:rsidRPr="00A142CA">
        <w:rPr>
          <w:sz w:val="22"/>
          <w:szCs w:val="22"/>
        </w:rPr>
        <w:tab/>
        <w:t>______________________</w:t>
      </w:r>
    </w:p>
    <w:p w:rsidR="00A142CA" w:rsidRPr="00A142CA" w:rsidRDefault="00A142CA" w:rsidP="00A142CA">
      <w:pPr>
        <w:shd w:val="clear" w:color="auto" w:fill="FFFFFF"/>
        <w:tabs>
          <w:tab w:val="left" w:pos="4982"/>
        </w:tabs>
        <w:ind w:left="86"/>
        <w:rPr>
          <w:sz w:val="22"/>
          <w:szCs w:val="22"/>
        </w:rPr>
      </w:pP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ind w:left="38"/>
        <w:rPr>
          <w:spacing w:val="-11"/>
          <w:sz w:val="22"/>
          <w:szCs w:val="22"/>
        </w:rPr>
      </w:pPr>
      <w:r w:rsidRPr="00A142CA">
        <w:rPr>
          <w:sz w:val="22"/>
          <w:szCs w:val="22"/>
        </w:rPr>
        <w:t xml:space="preserve"> «___»</w:t>
      </w:r>
      <w:r w:rsidRPr="00A142CA">
        <w:rPr>
          <w:sz w:val="22"/>
          <w:szCs w:val="22"/>
        </w:rPr>
        <w:tab/>
      </w:r>
      <w:r w:rsidRPr="00A142CA">
        <w:rPr>
          <w:spacing w:val="-5"/>
          <w:sz w:val="22"/>
          <w:szCs w:val="22"/>
        </w:rPr>
        <w:t>20</w:t>
      </w:r>
      <w:r w:rsidRPr="00A142CA">
        <w:rPr>
          <w:sz w:val="22"/>
          <w:szCs w:val="22"/>
        </w:rPr>
        <w:tab/>
      </w:r>
      <w:r w:rsidRPr="00A142CA">
        <w:rPr>
          <w:spacing w:val="-11"/>
          <w:sz w:val="22"/>
          <w:szCs w:val="22"/>
        </w:rPr>
        <w:t>г.</w:t>
      </w:r>
      <w:r w:rsidRPr="00A142CA">
        <w:rPr>
          <w:sz w:val="22"/>
          <w:szCs w:val="22"/>
        </w:rPr>
        <w:t xml:space="preserve"> </w:t>
      </w:r>
      <w:r w:rsidRPr="00A142CA">
        <w:rPr>
          <w:sz w:val="22"/>
          <w:szCs w:val="22"/>
        </w:rPr>
        <w:tab/>
        <w:t xml:space="preserve">                               «____»_____________20__г.</w:t>
      </w:r>
    </w:p>
    <w:p w:rsidR="00A142CA" w:rsidRPr="00A142CA" w:rsidRDefault="00A142CA" w:rsidP="00A142CA">
      <w:pPr>
        <w:shd w:val="clear" w:color="auto" w:fill="FFFFFF"/>
        <w:tabs>
          <w:tab w:val="left" w:leader="underscore" w:pos="686"/>
          <w:tab w:val="left" w:leader="underscore" w:pos="1997"/>
          <w:tab w:val="left" w:leader="underscore" w:pos="2530"/>
        </w:tabs>
        <w:spacing w:before="384" w:line="312" w:lineRule="exact"/>
        <w:ind w:left="38"/>
        <w:rPr>
          <w:sz w:val="22"/>
          <w:szCs w:val="22"/>
        </w:rPr>
      </w:pPr>
      <w:r w:rsidRPr="00A142CA">
        <w:rPr>
          <w:spacing w:val="-6"/>
          <w:sz w:val="22"/>
          <w:szCs w:val="22"/>
        </w:rPr>
        <w:t>МП</w:t>
      </w:r>
      <w:r w:rsidRPr="00A142CA">
        <w:rPr>
          <w:sz w:val="22"/>
          <w:szCs w:val="22"/>
        </w:rPr>
        <w:tab/>
        <w:t xml:space="preserve">                                                               </w:t>
      </w:r>
      <w:proofErr w:type="gramStart"/>
      <w:r w:rsidRPr="00A142CA">
        <w:rPr>
          <w:spacing w:val="-1"/>
          <w:sz w:val="22"/>
          <w:szCs w:val="22"/>
        </w:rPr>
        <w:t>МП</w:t>
      </w:r>
      <w:proofErr w:type="gramEnd"/>
    </w:p>
    <w:p w:rsidR="00A142CA" w:rsidRPr="00A142CA" w:rsidRDefault="00A142CA" w:rsidP="00A142CA">
      <w:pPr>
        <w:spacing w:line="2460" w:lineRule="exact"/>
        <w:rPr>
          <w:sz w:val="22"/>
          <w:szCs w:val="22"/>
        </w:rPr>
      </w:pPr>
    </w:p>
    <w:p w:rsidR="00A142CA" w:rsidRPr="00A142CA" w:rsidRDefault="00A142CA" w:rsidP="00A142CA">
      <w:pPr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A142CA" w:rsidRPr="00A142CA" w:rsidRDefault="00A142CA" w:rsidP="00A142CA">
      <w:pPr>
        <w:tabs>
          <w:tab w:val="left" w:pos="5745"/>
        </w:tabs>
        <w:ind w:left="74"/>
        <w:rPr>
          <w:sz w:val="22"/>
          <w:szCs w:val="22"/>
        </w:rPr>
      </w:pPr>
    </w:p>
    <w:p w:rsidR="00FC444C" w:rsidRPr="00A142CA" w:rsidRDefault="00FC444C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69554B" w:rsidRPr="00A142CA" w:rsidRDefault="0069554B" w:rsidP="00304FEB">
      <w:pPr>
        <w:jc w:val="center"/>
        <w:rPr>
          <w:sz w:val="22"/>
          <w:szCs w:val="22"/>
        </w:rPr>
      </w:pPr>
    </w:p>
    <w:p w:rsidR="00ED3572" w:rsidRPr="00A142CA" w:rsidRDefault="00ED3572" w:rsidP="00A142CA">
      <w:pPr>
        <w:tabs>
          <w:tab w:val="left" w:pos="1134"/>
        </w:tabs>
        <w:ind w:left="567" w:firstLine="0"/>
        <w:rPr>
          <w:sz w:val="22"/>
          <w:szCs w:val="22"/>
        </w:rPr>
      </w:pPr>
      <w:r w:rsidRPr="00A142CA">
        <w:rPr>
          <w:sz w:val="22"/>
          <w:szCs w:val="22"/>
        </w:rPr>
        <w:t xml:space="preserve">___ </w:t>
      </w:r>
    </w:p>
    <w:sectPr w:rsidR="00ED3572" w:rsidRPr="00A142CA" w:rsidSect="0069551C">
      <w:headerReference w:type="even" r:id="rId11"/>
      <w:headerReference w:type="default" r:id="rId12"/>
      <w:footerReference w:type="default" r:id="rId13"/>
      <w:footerReference w:type="first" r:id="rId14"/>
      <w:pgSz w:w="11907" w:h="16840" w:code="9"/>
      <w:pgMar w:top="851" w:right="851" w:bottom="426" w:left="1418" w:header="426" w:footer="44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521" w:rsidRDefault="00673521">
      <w:r>
        <w:separator/>
      </w:r>
    </w:p>
  </w:endnote>
  <w:endnote w:type="continuationSeparator" w:id="0">
    <w:p w:rsidR="00673521" w:rsidRDefault="0067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D17459" w:rsidRDefault="00E66335" w:rsidP="00702C45">
    <w:pPr>
      <w:pStyle w:val="a6"/>
      <w:tabs>
        <w:tab w:val="clear" w:pos="4677"/>
        <w:tab w:val="clear" w:pos="9355"/>
        <w:tab w:val="right" w:pos="567"/>
      </w:tabs>
      <w:ind w:firstLine="0"/>
      <w:jc w:val="center"/>
      <w:rPr>
        <w:sz w:val="20"/>
      </w:rPr>
    </w:pPr>
    <w:r>
      <w:rPr>
        <w:sz w:val="20"/>
      </w:rPr>
      <w:t xml:space="preserve">___________________ Подрядчик 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>_______________________ Заказчик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D17459" w:rsidRDefault="00E66335" w:rsidP="00702C45">
    <w:pPr>
      <w:pStyle w:val="a6"/>
      <w:jc w:val="center"/>
      <w:rPr>
        <w:sz w:val="20"/>
      </w:rPr>
    </w:pPr>
    <w:r w:rsidRPr="00D17459">
      <w:rPr>
        <w:sz w:val="20"/>
      </w:rPr>
      <w:t xml:space="preserve">_______________Подрядчик  </w:t>
    </w:r>
    <w:r>
      <w:rPr>
        <w:sz w:val="20"/>
      </w:rPr>
      <w:tab/>
    </w:r>
    <w:r>
      <w:rPr>
        <w:sz w:val="20"/>
      </w:rPr>
      <w:tab/>
    </w:r>
    <w:r w:rsidRPr="00D17459">
      <w:rPr>
        <w:sz w:val="20"/>
      </w:rPr>
      <w:t>_________________Заказчик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521" w:rsidRDefault="00673521">
      <w:r>
        <w:separator/>
      </w:r>
    </w:p>
  </w:footnote>
  <w:footnote w:type="continuationSeparator" w:id="0">
    <w:p w:rsidR="00673521" w:rsidRDefault="006735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E13007" w:rsidRDefault="00D42951" w:rsidP="00702C45">
    <w:pPr>
      <w:pStyle w:val="a4"/>
      <w:framePr w:wrap="around" w:vAnchor="text" w:hAnchor="margin" w:xAlign="right" w:y="1"/>
      <w:rPr>
        <w:rStyle w:val="a5"/>
        <w:sz w:val="23"/>
        <w:szCs w:val="23"/>
      </w:rPr>
    </w:pPr>
    <w:r w:rsidRPr="00E13007">
      <w:rPr>
        <w:rStyle w:val="a5"/>
        <w:sz w:val="23"/>
        <w:szCs w:val="23"/>
      </w:rPr>
      <w:fldChar w:fldCharType="begin"/>
    </w:r>
    <w:r w:rsidR="00E66335" w:rsidRPr="00E13007">
      <w:rPr>
        <w:rStyle w:val="a5"/>
        <w:sz w:val="23"/>
        <w:szCs w:val="23"/>
      </w:rPr>
      <w:instrText xml:space="preserve">PAGE  </w:instrText>
    </w:r>
    <w:r w:rsidRPr="00E13007">
      <w:rPr>
        <w:rStyle w:val="a5"/>
        <w:sz w:val="23"/>
        <w:szCs w:val="23"/>
      </w:rPr>
      <w:fldChar w:fldCharType="end"/>
    </w:r>
  </w:p>
  <w:p w:rsidR="00E66335" w:rsidRPr="00E13007" w:rsidRDefault="00E66335" w:rsidP="00702C45">
    <w:pPr>
      <w:pStyle w:val="a4"/>
      <w:ind w:right="360"/>
      <w:rPr>
        <w:sz w:val="23"/>
        <w:szCs w:val="2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335" w:rsidRPr="00E13007" w:rsidRDefault="00D42951" w:rsidP="00702C45">
    <w:pPr>
      <w:pStyle w:val="a4"/>
      <w:framePr w:wrap="around" w:vAnchor="text" w:hAnchor="margin" w:xAlign="right" w:y="1"/>
      <w:rPr>
        <w:rStyle w:val="a5"/>
        <w:sz w:val="23"/>
        <w:szCs w:val="23"/>
      </w:rPr>
    </w:pPr>
    <w:r w:rsidRPr="00E13007">
      <w:rPr>
        <w:rStyle w:val="a5"/>
        <w:sz w:val="23"/>
        <w:szCs w:val="23"/>
      </w:rPr>
      <w:fldChar w:fldCharType="begin"/>
    </w:r>
    <w:r w:rsidR="00E66335" w:rsidRPr="00E13007">
      <w:rPr>
        <w:rStyle w:val="a5"/>
        <w:sz w:val="23"/>
        <w:szCs w:val="23"/>
      </w:rPr>
      <w:instrText xml:space="preserve">PAGE  </w:instrText>
    </w:r>
    <w:r w:rsidRPr="00E13007">
      <w:rPr>
        <w:rStyle w:val="a5"/>
        <w:sz w:val="23"/>
        <w:szCs w:val="23"/>
      </w:rPr>
      <w:fldChar w:fldCharType="separate"/>
    </w:r>
    <w:r w:rsidR="00A142CA">
      <w:rPr>
        <w:rStyle w:val="a5"/>
        <w:noProof/>
        <w:sz w:val="23"/>
        <w:szCs w:val="23"/>
      </w:rPr>
      <w:t>11</w:t>
    </w:r>
    <w:r w:rsidRPr="00E13007">
      <w:rPr>
        <w:rStyle w:val="a5"/>
        <w:sz w:val="23"/>
        <w:szCs w:val="23"/>
      </w:rPr>
      <w:fldChar w:fldCharType="end"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854"/>
    </w:tblGrid>
    <w:tr w:rsidR="00E66335" w:rsidRPr="000D079A">
      <w:tc>
        <w:tcPr>
          <w:tcW w:w="9968" w:type="dxa"/>
          <w:tcBorders>
            <w:top w:val="nil"/>
            <w:left w:val="nil"/>
            <w:bottom w:val="dashed" w:sz="4" w:space="0" w:color="auto"/>
            <w:right w:val="nil"/>
          </w:tcBorders>
        </w:tcPr>
        <w:p w:rsidR="00E66335" w:rsidRPr="000D079A" w:rsidRDefault="00E66335" w:rsidP="000D079A">
          <w:pPr>
            <w:pStyle w:val="a4"/>
            <w:ind w:right="360" w:firstLine="0"/>
            <w:rPr>
              <w:sz w:val="19"/>
              <w:szCs w:val="19"/>
            </w:rPr>
          </w:pPr>
        </w:p>
      </w:tc>
    </w:tr>
  </w:tbl>
  <w:p w:rsidR="00E66335" w:rsidRPr="00E13007" w:rsidRDefault="00E66335" w:rsidP="00702C45">
    <w:pPr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AA2848C"/>
    <w:lvl w:ilvl="0">
      <w:start w:val="1"/>
      <w:numFmt w:val="decimal"/>
      <w:lvlText w:val="%1."/>
      <w:lvlJc w:val="left"/>
      <w:pPr>
        <w:ind w:left="709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709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5.1.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6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2.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7"/>
    <w:multiLevelType w:val="multilevel"/>
    <w:tmpl w:val="00000006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5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7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8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0">
    <w:nsid w:val="01096B2F"/>
    <w:multiLevelType w:val="multilevel"/>
    <w:tmpl w:val="96F48874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>
    <w:nsid w:val="02DE2425"/>
    <w:multiLevelType w:val="multilevel"/>
    <w:tmpl w:val="908EFE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2.2.1%2"/>
      <w:lvlJc w:val="left"/>
      <w:pPr>
        <w:ind w:left="36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17910A0"/>
    <w:multiLevelType w:val="multilevel"/>
    <w:tmpl w:val="5D46A0C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14">
    <w:nsid w:val="1229531B"/>
    <w:multiLevelType w:val="multilevel"/>
    <w:tmpl w:val="614281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23505CB5"/>
    <w:multiLevelType w:val="multilevel"/>
    <w:tmpl w:val="A0127582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2201491"/>
    <w:multiLevelType w:val="multilevel"/>
    <w:tmpl w:val="68980BF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7">
    <w:nsid w:val="4289364F"/>
    <w:multiLevelType w:val="hybridMultilevel"/>
    <w:tmpl w:val="49FA8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650108"/>
    <w:multiLevelType w:val="multilevel"/>
    <w:tmpl w:val="700ACA5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0" w:hanging="1800"/>
      </w:pPr>
      <w:rPr>
        <w:rFonts w:hint="default"/>
      </w:rPr>
    </w:lvl>
  </w:abstractNum>
  <w:abstractNum w:abstractNumId="19">
    <w:nsid w:val="48453AFD"/>
    <w:multiLevelType w:val="multilevel"/>
    <w:tmpl w:val="AC9EAE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0">
    <w:nsid w:val="53D013E5"/>
    <w:multiLevelType w:val="multilevel"/>
    <w:tmpl w:val="4E569996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1">
    <w:nsid w:val="557D6C8A"/>
    <w:multiLevelType w:val="multilevel"/>
    <w:tmpl w:val="15ACBFD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22">
    <w:nsid w:val="5B730198"/>
    <w:multiLevelType w:val="multilevel"/>
    <w:tmpl w:val="89D65854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534503E"/>
    <w:multiLevelType w:val="multilevel"/>
    <w:tmpl w:val="3F6EB8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</w:rPr>
    </w:lvl>
  </w:abstractNum>
  <w:abstractNum w:abstractNumId="24">
    <w:nsid w:val="6DBF0E3F"/>
    <w:multiLevelType w:val="multilevel"/>
    <w:tmpl w:val="5428197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23"/>
  </w:num>
  <w:num w:numId="5">
    <w:abstractNumId w:val="12"/>
  </w:num>
  <w:num w:numId="6">
    <w:abstractNumId w:val="17"/>
  </w:num>
  <w:num w:numId="7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9"/>
  </w:num>
  <w:num w:numId="19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4"/>
  </w:num>
  <w:num w:numId="22">
    <w:abstractNumId w:val="18"/>
  </w:num>
  <w:num w:numId="23">
    <w:abstractNumId w:val="19"/>
  </w:num>
  <w:num w:numId="24">
    <w:abstractNumId w:val="11"/>
  </w:num>
  <w:num w:numId="25">
    <w:abstractNumId w:val="22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85E"/>
    <w:rsid w:val="000007AC"/>
    <w:rsid w:val="00000E65"/>
    <w:rsid w:val="00000F0B"/>
    <w:rsid w:val="00001295"/>
    <w:rsid w:val="00001FA4"/>
    <w:rsid w:val="00002AE9"/>
    <w:rsid w:val="00002B23"/>
    <w:rsid w:val="00003251"/>
    <w:rsid w:val="00003D50"/>
    <w:rsid w:val="00003EC1"/>
    <w:rsid w:val="000051C5"/>
    <w:rsid w:val="000052B1"/>
    <w:rsid w:val="0000700D"/>
    <w:rsid w:val="000072E6"/>
    <w:rsid w:val="00007338"/>
    <w:rsid w:val="00007B12"/>
    <w:rsid w:val="00010BC8"/>
    <w:rsid w:val="00011293"/>
    <w:rsid w:val="000112A9"/>
    <w:rsid w:val="000113B3"/>
    <w:rsid w:val="000119F0"/>
    <w:rsid w:val="00011A5C"/>
    <w:rsid w:val="00011A79"/>
    <w:rsid w:val="000122EA"/>
    <w:rsid w:val="00012C9E"/>
    <w:rsid w:val="00013C31"/>
    <w:rsid w:val="0001517F"/>
    <w:rsid w:val="000172E5"/>
    <w:rsid w:val="00017CF4"/>
    <w:rsid w:val="00020929"/>
    <w:rsid w:val="000209EF"/>
    <w:rsid w:val="00021B3E"/>
    <w:rsid w:val="00022607"/>
    <w:rsid w:val="0002282D"/>
    <w:rsid w:val="00022BF9"/>
    <w:rsid w:val="00022ED4"/>
    <w:rsid w:val="0002369B"/>
    <w:rsid w:val="00023BD6"/>
    <w:rsid w:val="00023F20"/>
    <w:rsid w:val="00023FB6"/>
    <w:rsid w:val="00024037"/>
    <w:rsid w:val="00025423"/>
    <w:rsid w:val="00030CBE"/>
    <w:rsid w:val="000311B0"/>
    <w:rsid w:val="000326E0"/>
    <w:rsid w:val="0003290E"/>
    <w:rsid w:val="00032EE2"/>
    <w:rsid w:val="00033335"/>
    <w:rsid w:val="00033832"/>
    <w:rsid w:val="0003387F"/>
    <w:rsid w:val="00034092"/>
    <w:rsid w:val="000343A9"/>
    <w:rsid w:val="00034D50"/>
    <w:rsid w:val="00034F4F"/>
    <w:rsid w:val="00035DB3"/>
    <w:rsid w:val="00037A28"/>
    <w:rsid w:val="000402DF"/>
    <w:rsid w:val="000406C1"/>
    <w:rsid w:val="00040D47"/>
    <w:rsid w:val="00041968"/>
    <w:rsid w:val="00043092"/>
    <w:rsid w:val="00043FCE"/>
    <w:rsid w:val="0004429D"/>
    <w:rsid w:val="0004460C"/>
    <w:rsid w:val="00044616"/>
    <w:rsid w:val="000455C5"/>
    <w:rsid w:val="00045981"/>
    <w:rsid w:val="0004681E"/>
    <w:rsid w:val="0005093F"/>
    <w:rsid w:val="00050FB3"/>
    <w:rsid w:val="00051340"/>
    <w:rsid w:val="0005164C"/>
    <w:rsid w:val="00051E08"/>
    <w:rsid w:val="000530AD"/>
    <w:rsid w:val="00053873"/>
    <w:rsid w:val="000540A3"/>
    <w:rsid w:val="000541B5"/>
    <w:rsid w:val="00054C5C"/>
    <w:rsid w:val="00056152"/>
    <w:rsid w:val="00056800"/>
    <w:rsid w:val="000574EC"/>
    <w:rsid w:val="000574FA"/>
    <w:rsid w:val="00057514"/>
    <w:rsid w:val="00061535"/>
    <w:rsid w:val="00061C7C"/>
    <w:rsid w:val="00061E02"/>
    <w:rsid w:val="000621D6"/>
    <w:rsid w:val="000628E7"/>
    <w:rsid w:val="00063C68"/>
    <w:rsid w:val="00063F5B"/>
    <w:rsid w:val="00064D97"/>
    <w:rsid w:val="00065D4F"/>
    <w:rsid w:val="00065E5C"/>
    <w:rsid w:val="00065E5D"/>
    <w:rsid w:val="000665B8"/>
    <w:rsid w:val="000668A5"/>
    <w:rsid w:val="00066B56"/>
    <w:rsid w:val="00070183"/>
    <w:rsid w:val="000703D3"/>
    <w:rsid w:val="000707EA"/>
    <w:rsid w:val="00070B7F"/>
    <w:rsid w:val="0007141A"/>
    <w:rsid w:val="000733B5"/>
    <w:rsid w:val="000738A4"/>
    <w:rsid w:val="0007504E"/>
    <w:rsid w:val="000752C2"/>
    <w:rsid w:val="00076921"/>
    <w:rsid w:val="0007732B"/>
    <w:rsid w:val="0008151F"/>
    <w:rsid w:val="000819E9"/>
    <w:rsid w:val="000822D8"/>
    <w:rsid w:val="0008291A"/>
    <w:rsid w:val="00083878"/>
    <w:rsid w:val="0008397D"/>
    <w:rsid w:val="00084595"/>
    <w:rsid w:val="000847FE"/>
    <w:rsid w:val="00085DD6"/>
    <w:rsid w:val="00085FC7"/>
    <w:rsid w:val="000865E3"/>
    <w:rsid w:val="00086B40"/>
    <w:rsid w:val="00086F64"/>
    <w:rsid w:val="00087F5A"/>
    <w:rsid w:val="00090709"/>
    <w:rsid w:val="000907FA"/>
    <w:rsid w:val="000911A6"/>
    <w:rsid w:val="00091B56"/>
    <w:rsid w:val="00091B89"/>
    <w:rsid w:val="00093691"/>
    <w:rsid w:val="00094006"/>
    <w:rsid w:val="000954A8"/>
    <w:rsid w:val="00095CDE"/>
    <w:rsid w:val="00096580"/>
    <w:rsid w:val="000965E3"/>
    <w:rsid w:val="00096ABA"/>
    <w:rsid w:val="00097CA9"/>
    <w:rsid w:val="000A06E7"/>
    <w:rsid w:val="000A0C26"/>
    <w:rsid w:val="000A123B"/>
    <w:rsid w:val="000A1BA0"/>
    <w:rsid w:val="000A1F95"/>
    <w:rsid w:val="000A1FFC"/>
    <w:rsid w:val="000A2523"/>
    <w:rsid w:val="000A3106"/>
    <w:rsid w:val="000A3C86"/>
    <w:rsid w:val="000A3D15"/>
    <w:rsid w:val="000A4373"/>
    <w:rsid w:val="000A4AA3"/>
    <w:rsid w:val="000A50E1"/>
    <w:rsid w:val="000A53DC"/>
    <w:rsid w:val="000A5876"/>
    <w:rsid w:val="000A5B0D"/>
    <w:rsid w:val="000A5DF9"/>
    <w:rsid w:val="000A6841"/>
    <w:rsid w:val="000A6DE4"/>
    <w:rsid w:val="000A7495"/>
    <w:rsid w:val="000A79F1"/>
    <w:rsid w:val="000B36F0"/>
    <w:rsid w:val="000B51E2"/>
    <w:rsid w:val="000B548D"/>
    <w:rsid w:val="000B549D"/>
    <w:rsid w:val="000B596B"/>
    <w:rsid w:val="000B61E2"/>
    <w:rsid w:val="000B687E"/>
    <w:rsid w:val="000B7A04"/>
    <w:rsid w:val="000C039D"/>
    <w:rsid w:val="000C093A"/>
    <w:rsid w:val="000C0EED"/>
    <w:rsid w:val="000C2164"/>
    <w:rsid w:val="000C2783"/>
    <w:rsid w:val="000C2A5A"/>
    <w:rsid w:val="000C3B04"/>
    <w:rsid w:val="000C43D3"/>
    <w:rsid w:val="000C4B0F"/>
    <w:rsid w:val="000C6795"/>
    <w:rsid w:val="000C6C12"/>
    <w:rsid w:val="000C6C76"/>
    <w:rsid w:val="000D079A"/>
    <w:rsid w:val="000D089A"/>
    <w:rsid w:val="000D1476"/>
    <w:rsid w:val="000D2800"/>
    <w:rsid w:val="000D2B36"/>
    <w:rsid w:val="000D345B"/>
    <w:rsid w:val="000D442E"/>
    <w:rsid w:val="000D583E"/>
    <w:rsid w:val="000D58E8"/>
    <w:rsid w:val="000D5B4B"/>
    <w:rsid w:val="000D7903"/>
    <w:rsid w:val="000D7AD5"/>
    <w:rsid w:val="000E02F6"/>
    <w:rsid w:val="000E0879"/>
    <w:rsid w:val="000E0FE3"/>
    <w:rsid w:val="000E1292"/>
    <w:rsid w:val="000E1AB4"/>
    <w:rsid w:val="000E1BD1"/>
    <w:rsid w:val="000E2233"/>
    <w:rsid w:val="000E2718"/>
    <w:rsid w:val="000E52E1"/>
    <w:rsid w:val="000E5687"/>
    <w:rsid w:val="000E5E13"/>
    <w:rsid w:val="000E6363"/>
    <w:rsid w:val="000E65CE"/>
    <w:rsid w:val="000E6AED"/>
    <w:rsid w:val="000E6F18"/>
    <w:rsid w:val="000E77AC"/>
    <w:rsid w:val="000E785D"/>
    <w:rsid w:val="000F01A7"/>
    <w:rsid w:val="000F03C6"/>
    <w:rsid w:val="000F067C"/>
    <w:rsid w:val="000F0799"/>
    <w:rsid w:val="000F0960"/>
    <w:rsid w:val="000F1A15"/>
    <w:rsid w:val="000F1CFD"/>
    <w:rsid w:val="000F2120"/>
    <w:rsid w:val="000F21D6"/>
    <w:rsid w:val="000F228F"/>
    <w:rsid w:val="000F2C8F"/>
    <w:rsid w:val="000F30D9"/>
    <w:rsid w:val="000F34E3"/>
    <w:rsid w:val="000F364F"/>
    <w:rsid w:val="000F3A85"/>
    <w:rsid w:val="000F41A8"/>
    <w:rsid w:val="000F4A28"/>
    <w:rsid w:val="000F4D98"/>
    <w:rsid w:val="000F64BB"/>
    <w:rsid w:val="000F6C56"/>
    <w:rsid w:val="000F7A0F"/>
    <w:rsid w:val="000F7FD7"/>
    <w:rsid w:val="001008E6"/>
    <w:rsid w:val="0010199E"/>
    <w:rsid w:val="00101FDB"/>
    <w:rsid w:val="0010202B"/>
    <w:rsid w:val="001022B8"/>
    <w:rsid w:val="00102B54"/>
    <w:rsid w:val="00103010"/>
    <w:rsid w:val="00103415"/>
    <w:rsid w:val="00104D79"/>
    <w:rsid w:val="00106171"/>
    <w:rsid w:val="00106BAD"/>
    <w:rsid w:val="00106FBE"/>
    <w:rsid w:val="00107DAC"/>
    <w:rsid w:val="00110170"/>
    <w:rsid w:val="0011077F"/>
    <w:rsid w:val="0011090E"/>
    <w:rsid w:val="00110C81"/>
    <w:rsid w:val="001113DF"/>
    <w:rsid w:val="001118D6"/>
    <w:rsid w:val="00111939"/>
    <w:rsid w:val="00112073"/>
    <w:rsid w:val="001130B3"/>
    <w:rsid w:val="00114114"/>
    <w:rsid w:val="00114E00"/>
    <w:rsid w:val="0011525B"/>
    <w:rsid w:val="00115DDB"/>
    <w:rsid w:val="001161A3"/>
    <w:rsid w:val="00116329"/>
    <w:rsid w:val="00117334"/>
    <w:rsid w:val="001173F5"/>
    <w:rsid w:val="001177C9"/>
    <w:rsid w:val="00120044"/>
    <w:rsid w:val="00120864"/>
    <w:rsid w:val="0012089E"/>
    <w:rsid w:val="001208AD"/>
    <w:rsid w:val="00121346"/>
    <w:rsid w:val="001214B7"/>
    <w:rsid w:val="001219CF"/>
    <w:rsid w:val="00122839"/>
    <w:rsid w:val="001229A3"/>
    <w:rsid w:val="001232EE"/>
    <w:rsid w:val="0012449A"/>
    <w:rsid w:val="00124565"/>
    <w:rsid w:val="00124707"/>
    <w:rsid w:val="00125C10"/>
    <w:rsid w:val="00125D26"/>
    <w:rsid w:val="00130662"/>
    <w:rsid w:val="0013084C"/>
    <w:rsid w:val="00130C5C"/>
    <w:rsid w:val="00132EF0"/>
    <w:rsid w:val="00133729"/>
    <w:rsid w:val="00133A85"/>
    <w:rsid w:val="0013468B"/>
    <w:rsid w:val="001348F5"/>
    <w:rsid w:val="001349C7"/>
    <w:rsid w:val="0013575C"/>
    <w:rsid w:val="00136244"/>
    <w:rsid w:val="001369DF"/>
    <w:rsid w:val="00136D04"/>
    <w:rsid w:val="00140003"/>
    <w:rsid w:val="001410DA"/>
    <w:rsid w:val="00141F03"/>
    <w:rsid w:val="00142C30"/>
    <w:rsid w:val="00142C7D"/>
    <w:rsid w:val="00143F36"/>
    <w:rsid w:val="00144CAD"/>
    <w:rsid w:val="00144F0E"/>
    <w:rsid w:val="00146C36"/>
    <w:rsid w:val="00146E16"/>
    <w:rsid w:val="00146FAD"/>
    <w:rsid w:val="00147990"/>
    <w:rsid w:val="00147D76"/>
    <w:rsid w:val="00150397"/>
    <w:rsid w:val="00150E1A"/>
    <w:rsid w:val="00151281"/>
    <w:rsid w:val="00151C51"/>
    <w:rsid w:val="00153389"/>
    <w:rsid w:val="001539B0"/>
    <w:rsid w:val="00154A68"/>
    <w:rsid w:val="0015581E"/>
    <w:rsid w:val="001558AE"/>
    <w:rsid w:val="00156840"/>
    <w:rsid w:val="00156B39"/>
    <w:rsid w:val="00156EA9"/>
    <w:rsid w:val="00157640"/>
    <w:rsid w:val="00160509"/>
    <w:rsid w:val="00160878"/>
    <w:rsid w:val="001612E7"/>
    <w:rsid w:val="00161B86"/>
    <w:rsid w:val="00161CBF"/>
    <w:rsid w:val="0016246F"/>
    <w:rsid w:val="00162480"/>
    <w:rsid w:val="001640D2"/>
    <w:rsid w:val="001669C3"/>
    <w:rsid w:val="0017080A"/>
    <w:rsid w:val="00171290"/>
    <w:rsid w:val="001719E8"/>
    <w:rsid w:val="00171C34"/>
    <w:rsid w:val="001732FE"/>
    <w:rsid w:val="00173AF4"/>
    <w:rsid w:val="00173BBD"/>
    <w:rsid w:val="0017493E"/>
    <w:rsid w:val="001754E7"/>
    <w:rsid w:val="001755AF"/>
    <w:rsid w:val="001757DD"/>
    <w:rsid w:val="00176BAB"/>
    <w:rsid w:val="00176D4B"/>
    <w:rsid w:val="00180299"/>
    <w:rsid w:val="0018077A"/>
    <w:rsid w:val="00180AB3"/>
    <w:rsid w:val="0018114A"/>
    <w:rsid w:val="001814BA"/>
    <w:rsid w:val="00181AAB"/>
    <w:rsid w:val="00181EB3"/>
    <w:rsid w:val="0018203E"/>
    <w:rsid w:val="001824E2"/>
    <w:rsid w:val="001826FC"/>
    <w:rsid w:val="00182837"/>
    <w:rsid w:val="00182F6E"/>
    <w:rsid w:val="00183054"/>
    <w:rsid w:val="00183A36"/>
    <w:rsid w:val="001849F9"/>
    <w:rsid w:val="00185037"/>
    <w:rsid w:val="00185967"/>
    <w:rsid w:val="00186A40"/>
    <w:rsid w:val="00187AF1"/>
    <w:rsid w:val="00187BE8"/>
    <w:rsid w:val="00187E71"/>
    <w:rsid w:val="0019060E"/>
    <w:rsid w:val="00190A17"/>
    <w:rsid w:val="00190B29"/>
    <w:rsid w:val="0019282C"/>
    <w:rsid w:val="00194853"/>
    <w:rsid w:val="00194948"/>
    <w:rsid w:val="001954DB"/>
    <w:rsid w:val="00195638"/>
    <w:rsid w:val="00195BF7"/>
    <w:rsid w:val="001A0A79"/>
    <w:rsid w:val="001A0D4D"/>
    <w:rsid w:val="001A2614"/>
    <w:rsid w:val="001A2BA6"/>
    <w:rsid w:val="001A2FFC"/>
    <w:rsid w:val="001A3335"/>
    <w:rsid w:val="001A3AE8"/>
    <w:rsid w:val="001A3BBA"/>
    <w:rsid w:val="001A48C1"/>
    <w:rsid w:val="001A65FA"/>
    <w:rsid w:val="001A727C"/>
    <w:rsid w:val="001A7351"/>
    <w:rsid w:val="001A7808"/>
    <w:rsid w:val="001A7DDB"/>
    <w:rsid w:val="001B06D9"/>
    <w:rsid w:val="001B2D6F"/>
    <w:rsid w:val="001B48B8"/>
    <w:rsid w:val="001B4E8A"/>
    <w:rsid w:val="001B5167"/>
    <w:rsid w:val="001B5A47"/>
    <w:rsid w:val="001B5A53"/>
    <w:rsid w:val="001B6865"/>
    <w:rsid w:val="001B7A10"/>
    <w:rsid w:val="001C0937"/>
    <w:rsid w:val="001C0AC2"/>
    <w:rsid w:val="001C0B50"/>
    <w:rsid w:val="001C2DAA"/>
    <w:rsid w:val="001C4521"/>
    <w:rsid w:val="001C482F"/>
    <w:rsid w:val="001C5CAA"/>
    <w:rsid w:val="001C6E88"/>
    <w:rsid w:val="001D0EFF"/>
    <w:rsid w:val="001D1CF4"/>
    <w:rsid w:val="001D1ED6"/>
    <w:rsid w:val="001D39C4"/>
    <w:rsid w:val="001D459C"/>
    <w:rsid w:val="001D45F9"/>
    <w:rsid w:val="001D4EE9"/>
    <w:rsid w:val="001D50CE"/>
    <w:rsid w:val="001D5155"/>
    <w:rsid w:val="001D5B7D"/>
    <w:rsid w:val="001D6D55"/>
    <w:rsid w:val="001D7939"/>
    <w:rsid w:val="001E0311"/>
    <w:rsid w:val="001E0BFB"/>
    <w:rsid w:val="001E0EB3"/>
    <w:rsid w:val="001E1703"/>
    <w:rsid w:val="001E1A9C"/>
    <w:rsid w:val="001E20AF"/>
    <w:rsid w:val="001E29C5"/>
    <w:rsid w:val="001E37E6"/>
    <w:rsid w:val="001E3ACC"/>
    <w:rsid w:val="001E3B87"/>
    <w:rsid w:val="001E4328"/>
    <w:rsid w:val="001E57B9"/>
    <w:rsid w:val="001E5BCA"/>
    <w:rsid w:val="001E6420"/>
    <w:rsid w:val="001E6804"/>
    <w:rsid w:val="001E69A7"/>
    <w:rsid w:val="001E6D33"/>
    <w:rsid w:val="001E7D07"/>
    <w:rsid w:val="001F199F"/>
    <w:rsid w:val="001F1BD4"/>
    <w:rsid w:val="001F1F22"/>
    <w:rsid w:val="001F21A0"/>
    <w:rsid w:val="001F35B4"/>
    <w:rsid w:val="001F3C15"/>
    <w:rsid w:val="001F4AAF"/>
    <w:rsid w:val="001F4FC1"/>
    <w:rsid w:val="001F5196"/>
    <w:rsid w:val="001F65B6"/>
    <w:rsid w:val="001F6763"/>
    <w:rsid w:val="001F7767"/>
    <w:rsid w:val="002004A5"/>
    <w:rsid w:val="00200723"/>
    <w:rsid w:val="00201F3C"/>
    <w:rsid w:val="00202B7F"/>
    <w:rsid w:val="00202B93"/>
    <w:rsid w:val="00203AAB"/>
    <w:rsid w:val="00204C8A"/>
    <w:rsid w:val="00205411"/>
    <w:rsid w:val="00205AA6"/>
    <w:rsid w:val="00207209"/>
    <w:rsid w:val="0020776E"/>
    <w:rsid w:val="0020778D"/>
    <w:rsid w:val="00207FB7"/>
    <w:rsid w:val="00210784"/>
    <w:rsid w:val="00210817"/>
    <w:rsid w:val="002109A9"/>
    <w:rsid w:val="00212BF4"/>
    <w:rsid w:val="00212CA5"/>
    <w:rsid w:val="00214D5A"/>
    <w:rsid w:val="00215551"/>
    <w:rsid w:val="00215A75"/>
    <w:rsid w:val="00215D50"/>
    <w:rsid w:val="00216D44"/>
    <w:rsid w:val="00220834"/>
    <w:rsid w:val="00220A69"/>
    <w:rsid w:val="00221664"/>
    <w:rsid w:val="00222253"/>
    <w:rsid w:val="00222C6F"/>
    <w:rsid w:val="0022371D"/>
    <w:rsid w:val="00225325"/>
    <w:rsid w:val="00225D21"/>
    <w:rsid w:val="00226B5B"/>
    <w:rsid w:val="00226C04"/>
    <w:rsid w:val="002270AC"/>
    <w:rsid w:val="00231BE0"/>
    <w:rsid w:val="0023268A"/>
    <w:rsid w:val="00233D46"/>
    <w:rsid w:val="00233EFE"/>
    <w:rsid w:val="00234497"/>
    <w:rsid w:val="00234568"/>
    <w:rsid w:val="002348AA"/>
    <w:rsid w:val="00234914"/>
    <w:rsid w:val="00234D4F"/>
    <w:rsid w:val="00234FD9"/>
    <w:rsid w:val="00235046"/>
    <w:rsid w:val="00235286"/>
    <w:rsid w:val="00236804"/>
    <w:rsid w:val="00237030"/>
    <w:rsid w:val="00237204"/>
    <w:rsid w:val="002405CE"/>
    <w:rsid w:val="00240E47"/>
    <w:rsid w:val="00241581"/>
    <w:rsid w:val="00241A8E"/>
    <w:rsid w:val="00241C67"/>
    <w:rsid w:val="002423F5"/>
    <w:rsid w:val="0024271A"/>
    <w:rsid w:val="002430BF"/>
    <w:rsid w:val="00243678"/>
    <w:rsid w:val="00243767"/>
    <w:rsid w:val="00245074"/>
    <w:rsid w:val="0024561A"/>
    <w:rsid w:val="00245A85"/>
    <w:rsid w:val="00246952"/>
    <w:rsid w:val="00246A52"/>
    <w:rsid w:val="002470D3"/>
    <w:rsid w:val="00247B3C"/>
    <w:rsid w:val="00250102"/>
    <w:rsid w:val="00250E56"/>
    <w:rsid w:val="00251842"/>
    <w:rsid w:val="0025199F"/>
    <w:rsid w:val="00251F16"/>
    <w:rsid w:val="0025253B"/>
    <w:rsid w:val="0025264F"/>
    <w:rsid w:val="002529F1"/>
    <w:rsid w:val="002536FB"/>
    <w:rsid w:val="00253A9D"/>
    <w:rsid w:val="0025408B"/>
    <w:rsid w:val="00254824"/>
    <w:rsid w:val="00254A27"/>
    <w:rsid w:val="00254FA2"/>
    <w:rsid w:val="0025599D"/>
    <w:rsid w:val="002562EC"/>
    <w:rsid w:val="002568CF"/>
    <w:rsid w:val="00260333"/>
    <w:rsid w:val="002603CB"/>
    <w:rsid w:val="00260D78"/>
    <w:rsid w:val="00261215"/>
    <w:rsid w:val="00261D4E"/>
    <w:rsid w:val="002637BD"/>
    <w:rsid w:val="00263C40"/>
    <w:rsid w:val="002666F4"/>
    <w:rsid w:val="002677C7"/>
    <w:rsid w:val="00270A81"/>
    <w:rsid w:val="00271AD5"/>
    <w:rsid w:val="00271CC8"/>
    <w:rsid w:val="00271E19"/>
    <w:rsid w:val="00272FA7"/>
    <w:rsid w:val="00272FC7"/>
    <w:rsid w:val="00274C40"/>
    <w:rsid w:val="002760F2"/>
    <w:rsid w:val="002776C3"/>
    <w:rsid w:val="00277ABC"/>
    <w:rsid w:val="00280617"/>
    <w:rsid w:val="00280EAF"/>
    <w:rsid w:val="002810C7"/>
    <w:rsid w:val="0028152D"/>
    <w:rsid w:val="0028222E"/>
    <w:rsid w:val="00282C04"/>
    <w:rsid w:val="0028472C"/>
    <w:rsid w:val="00284C3A"/>
    <w:rsid w:val="002904C0"/>
    <w:rsid w:val="0029111C"/>
    <w:rsid w:val="00291429"/>
    <w:rsid w:val="0029146C"/>
    <w:rsid w:val="0029428F"/>
    <w:rsid w:val="00294DC1"/>
    <w:rsid w:val="00295512"/>
    <w:rsid w:val="0029713C"/>
    <w:rsid w:val="00297927"/>
    <w:rsid w:val="00297D60"/>
    <w:rsid w:val="002A00B7"/>
    <w:rsid w:val="002A01D5"/>
    <w:rsid w:val="002A075E"/>
    <w:rsid w:val="002A0B01"/>
    <w:rsid w:val="002A28CA"/>
    <w:rsid w:val="002A2C41"/>
    <w:rsid w:val="002A39EF"/>
    <w:rsid w:val="002A3F80"/>
    <w:rsid w:val="002A44A8"/>
    <w:rsid w:val="002A6B1F"/>
    <w:rsid w:val="002A6DA8"/>
    <w:rsid w:val="002A6DE1"/>
    <w:rsid w:val="002A7247"/>
    <w:rsid w:val="002A7350"/>
    <w:rsid w:val="002A7F27"/>
    <w:rsid w:val="002B03F7"/>
    <w:rsid w:val="002B1143"/>
    <w:rsid w:val="002B1FB3"/>
    <w:rsid w:val="002B361A"/>
    <w:rsid w:val="002B5844"/>
    <w:rsid w:val="002B59E6"/>
    <w:rsid w:val="002B7E01"/>
    <w:rsid w:val="002B7FC7"/>
    <w:rsid w:val="002C00C9"/>
    <w:rsid w:val="002C03E7"/>
    <w:rsid w:val="002C04F8"/>
    <w:rsid w:val="002C0923"/>
    <w:rsid w:val="002C0E06"/>
    <w:rsid w:val="002C1562"/>
    <w:rsid w:val="002C1A03"/>
    <w:rsid w:val="002C1AF1"/>
    <w:rsid w:val="002C1C23"/>
    <w:rsid w:val="002C2064"/>
    <w:rsid w:val="002C34B4"/>
    <w:rsid w:val="002C35FB"/>
    <w:rsid w:val="002C448C"/>
    <w:rsid w:val="002C53D8"/>
    <w:rsid w:val="002C616D"/>
    <w:rsid w:val="002C7059"/>
    <w:rsid w:val="002C708E"/>
    <w:rsid w:val="002D0FFF"/>
    <w:rsid w:val="002D11DE"/>
    <w:rsid w:val="002D1E0F"/>
    <w:rsid w:val="002D213B"/>
    <w:rsid w:val="002D2730"/>
    <w:rsid w:val="002D357B"/>
    <w:rsid w:val="002D3D62"/>
    <w:rsid w:val="002D479A"/>
    <w:rsid w:val="002D58FD"/>
    <w:rsid w:val="002D5B49"/>
    <w:rsid w:val="002D7351"/>
    <w:rsid w:val="002D7EF3"/>
    <w:rsid w:val="002D7FFD"/>
    <w:rsid w:val="002E015F"/>
    <w:rsid w:val="002E102B"/>
    <w:rsid w:val="002E212D"/>
    <w:rsid w:val="002E223A"/>
    <w:rsid w:val="002E2EDA"/>
    <w:rsid w:val="002E3282"/>
    <w:rsid w:val="002E33B0"/>
    <w:rsid w:val="002E36D5"/>
    <w:rsid w:val="002E3D31"/>
    <w:rsid w:val="002E551F"/>
    <w:rsid w:val="002E55A8"/>
    <w:rsid w:val="002E6DA3"/>
    <w:rsid w:val="002E7008"/>
    <w:rsid w:val="002E74DD"/>
    <w:rsid w:val="002E74E4"/>
    <w:rsid w:val="002F0092"/>
    <w:rsid w:val="002F01E0"/>
    <w:rsid w:val="002F092C"/>
    <w:rsid w:val="002F0A3C"/>
    <w:rsid w:val="002F1716"/>
    <w:rsid w:val="002F1ACA"/>
    <w:rsid w:val="002F1F2B"/>
    <w:rsid w:val="002F22CD"/>
    <w:rsid w:val="002F2B6A"/>
    <w:rsid w:val="002F3372"/>
    <w:rsid w:val="002F36FF"/>
    <w:rsid w:val="002F46D5"/>
    <w:rsid w:val="002F5779"/>
    <w:rsid w:val="002F67DA"/>
    <w:rsid w:val="002F6857"/>
    <w:rsid w:val="002F6B78"/>
    <w:rsid w:val="002F707D"/>
    <w:rsid w:val="0030099A"/>
    <w:rsid w:val="00300F3C"/>
    <w:rsid w:val="00301777"/>
    <w:rsid w:val="003017FB"/>
    <w:rsid w:val="00301865"/>
    <w:rsid w:val="0030210E"/>
    <w:rsid w:val="00302AAC"/>
    <w:rsid w:val="00302EC4"/>
    <w:rsid w:val="003030C3"/>
    <w:rsid w:val="00304022"/>
    <w:rsid w:val="0030406D"/>
    <w:rsid w:val="00304702"/>
    <w:rsid w:val="00304D5E"/>
    <w:rsid w:val="00304FEB"/>
    <w:rsid w:val="00305933"/>
    <w:rsid w:val="0030614B"/>
    <w:rsid w:val="00306B50"/>
    <w:rsid w:val="00306C1D"/>
    <w:rsid w:val="0030738F"/>
    <w:rsid w:val="00307946"/>
    <w:rsid w:val="00307F3B"/>
    <w:rsid w:val="003127CC"/>
    <w:rsid w:val="00313218"/>
    <w:rsid w:val="00313584"/>
    <w:rsid w:val="00313E77"/>
    <w:rsid w:val="0031471C"/>
    <w:rsid w:val="0031603A"/>
    <w:rsid w:val="0031657C"/>
    <w:rsid w:val="00316A9D"/>
    <w:rsid w:val="00316BF8"/>
    <w:rsid w:val="00317462"/>
    <w:rsid w:val="003175FB"/>
    <w:rsid w:val="00320583"/>
    <w:rsid w:val="003211D4"/>
    <w:rsid w:val="003216AC"/>
    <w:rsid w:val="00321A0D"/>
    <w:rsid w:val="003232E4"/>
    <w:rsid w:val="0032345F"/>
    <w:rsid w:val="0032358A"/>
    <w:rsid w:val="003243CD"/>
    <w:rsid w:val="003244AB"/>
    <w:rsid w:val="00325458"/>
    <w:rsid w:val="003257C2"/>
    <w:rsid w:val="00325982"/>
    <w:rsid w:val="00325D30"/>
    <w:rsid w:val="00326DB4"/>
    <w:rsid w:val="0033199B"/>
    <w:rsid w:val="00334FA0"/>
    <w:rsid w:val="00336618"/>
    <w:rsid w:val="003403CB"/>
    <w:rsid w:val="0034062A"/>
    <w:rsid w:val="00340F14"/>
    <w:rsid w:val="003412B2"/>
    <w:rsid w:val="00341F9B"/>
    <w:rsid w:val="0034236B"/>
    <w:rsid w:val="0034265A"/>
    <w:rsid w:val="00343344"/>
    <w:rsid w:val="003436EA"/>
    <w:rsid w:val="00343D21"/>
    <w:rsid w:val="00345715"/>
    <w:rsid w:val="0034698C"/>
    <w:rsid w:val="00346A1E"/>
    <w:rsid w:val="00346BA0"/>
    <w:rsid w:val="00346D06"/>
    <w:rsid w:val="00347DE4"/>
    <w:rsid w:val="00353EA0"/>
    <w:rsid w:val="00354F41"/>
    <w:rsid w:val="003552DE"/>
    <w:rsid w:val="00355F0B"/>
    <w:rsid w:val="003565CB"/>
    <w:rsid w:val="0035664A"/>
    <w:rsid w:val="00357876"/>
    <w:rsid w:val="00357F04"/>
    <w:rsid w:val="003615DE"/>
    <w:rsid w:val="00361A4C"/>
    <w:rsid w:val="00362E34"/>
    <w:rsid w:val="00364F2A"/>
    <w:rsid w:val="003653E7"/>
    <w:rsid w:val="00365C1D"/>
    <w:rsid w:val="003662B8"/>
    <w:rsid w:val="00366D7F"/>
    <w:rsid w:val="0036727D"/>
    <w:rsid w:val="003675F5"/>
    <w:rsid w:val="00367751"/>
    <w:rsid w:val="00370034"/>
    <w:rsid w:val="00371876"/>
    <w:rsid w:val="0037212C"/>
    <w:rsid w:val="0037315D"/>
    <w:rsid w:val="0037344E"/>
    <w:rsid w:val="00373B66"/>
    <w:rsid w:val="00373D6E"/>
    <w:rsid w:val="00375BD9"/>
    <w:rsid w:val="00376349"/>
    <w:rsid w:val="003772B2"/>
    <w:rsid w:val="003772F1"/>
    <w:rsid w:val="0037789B"/>
    <w:rsid w:val="003779CC"/>
    <w:rsid w:val="00380F13"/>
    <w:rsid w:val="003810C7"/>
    <w:rsid w:val="00381469"/>
    <w:rsid w:val="00381C16"/>
    <w:rsid w:val="00382314"/>
    <w:rsid w:val="00383975"/>
    <w:rsid w:val="00383C0D"/>
    <w:rsid w:val="00383DA4"/>
    <w:rsid w:val="003841CD"/>
    <w:rsid w:val="0038570E"/>
    <w:rsid w:val="003859D4"/>
    <w:rsid w:val="00386B7A"/>
    <w:rsid w:val="00387084"/>
    <w:rsid w:val="003874CA"/>
    <w:rsid w:val="00387736"/>
    <w:rsid w:val="0038789A"/>
    <w:rsid w:val="00387AF5"/>
    <w:rsid w:val="003900C6"/>
    <w:rsid w:val="00390F21"/>
    <w:rsid w:val="00392D3A"/>
    <w:rsid w:val="00392DB1"/>
    <w:rsid w:val="00392FAB"/>
    <w:rsid w:val="00393CD1"/>
    <w:rsid w:val="00393D86"/>
    <w:rsid w:val="00393E55"/>
    <w:rsid w:val="00394FDA"/>
    <w:rsid w:val="00395894"/>
    <w:rsid w:val="00395E8B"/>
    <w:rsid w:val="003960DB"/>
    <w:rsid w:val="00396524"/>
    <w:rsid w:val="00396B06"/>
    <w:rsid w:val="003975D3"/>
    <w:rsid w:val="003A0555"/>
    <w:rsid w:val="003A096C"/>
    <w:rsid w:val="003A09E9"/>
    <w:rsid w:val="003A0DC6"/>
    <w:rsid w:val="003A12CC"/>
    <w:rsid w:val="003A1E5A"/>
    <w:rsid w:val="003A29A8"/>
    <w:rsid w:val="003A2F37"/>
    <w:rsid w:val="003A35DB"/>
    <w:rsid w:val="003A4472"/>
    <w:rsid w:val="003A4859"/>
    <w:rsid w:val="003A56C1"/>
    <w:rsid w:val="003A589E"/>
    <w:rsid w:val="003A5ABF"/>
    <w:rsid w:val="003A7377"/>
    <w:rsid w:val="003A754F"/>
    <w:rsid w:val="003B07BC"/>
    <w:rsid w:val="003B3163"/>
    <w:rsid w:val="003B3DFD"/>
    <w:rsid w:val="003B4049"/>
    <w:rsid w:val="003B59F0"/>
    <w:rsid w:val="003B5F96"/>
    <w:rsid w:val="003B6888"/>
    <w:rsid w:val="003B6B63"/>
    <w:rsid w:val="003B7A9C"/>
    <w:rsid w:val="003B7D60"/>
    <w:rsid w:val="003B7E5A"/>
    <w:rsid w:val="003C0F8C"/>
    <w:rsid w:val="003C138C"/>
    <w:rsid w:val="003C2B64"/>
    <w:rsid w:val="003C3404"/>
    <w:rsid w:val="003C3ABE"/>
    <w:rsid w:val="003C3D5E"/>
    <w:rsid w:val="003C47E3"/>
    <w:rsid w:val="003C4E74"/>
    <w:rsid w:val="003C63EF"/>
    <w:rsid w:val="003C7673"/>
    <w:rsid w:val="003D0613"/>
    <w:rsid w:val="003D1BFA"/>
    <w:rsid w:val="003D1D99"/>
    <w:rsid w:val="003D249D"/>
    <w:rsid w:val="003D24A7"/>
    <w:rsid w:val="003D2C00"/>
    <w:rsid w:val="003D36AD"/>
    <w:rsid w:val="003D5D0F"/>
    <w:rsid w:val="003D5D72"/>
    <w:rsid w:val="003D6943"/>
    <w:rsid w:val="003D6F7C"/>
    <w:rsid w:val="003D7361"/>
    <w:rsid w:val="003D7684"/>
    <w:rsid w:val="003D76D4"/>
    <w:rsid w:val="003E0D88"/>
    <w:rsid w:val="003E1155"/>
    <w:rsid w:val="003E189C"/>
    <w:rsid w:val="003E1A63"/>
    <w:rsid w:val="003E24EB"/>
    <w:rsid w:val="003E340E"/>
    <w:rsid w:val="003E39DA"/>
    <w:rsid w:val="003E3A8E"/>
    <w:rsid w:val="003E41AC"/>
    <w:rsid w:val="003E4AF0"/>
    <w:rsid w:val="003E52B2"/>
    <w:rsid w:val="003E5B98"/>
    <w:rsid w:val="003E6AD4"/>
    <w:rsid w:val="003E708D"/>
    <w:rsid w:val="003E7340"/>
    <w:rsid w:val="003E7ACC"/>
    <w:rsid w:val="003F0400"/>
    <w:rsid w:val="003F1C34"/>
    <w:rsid w:val="003F3F63"/>
    <w:rsid w:val="003F480E"/>
    <w:rsid w:val="003F4C77"/>
    <w:rsid w:val="003F614A"/>
    <w:rsid w:val="003F71BA"/>
    <w:rsid w:val="003F724C"/>
    <w:rsid w:val="003F7FFD"/>
    <w:rsid w:val="004006DD"/>
    <w:rsid w:val="004010D3"/>
    <w:rsid w:val="00402352"/>
    <w:rsid w:val="0040285E"/>
    <w:rsid w:val="00402932"/>
    <w:rsid w:val="00402E55"/>
    <w:rsid w:val="00402E63"/>
    <w:rsid w:val="004036BF"/>
    <w:rsid w:val="0040372B"/>
    <w:rsid w:val="00404268"/>
    <w:rsid w:val="00405CD9"/>
    <w:rsid w:val="00406058"/>
    <w:rsid w:val="00406469"/>
    <w:rsid w:val="0040752E"/>
    <w:rsid w:val="00407982"/>
    <w:rsid w:val="00407A3C"/>
    <w:rsid w:val="004106FB"/>
    <w:rsid w:val="004123E5"/>
    <w:rsid w:val="0041276B"/>
    <w:rsid w:val="00413111"/>
    <w:rsid w:val="00413BB2"/>
    <w:rsid w:val="00413CF9"/>
    <w:rsid w:val="00413EE9"/>
    <w:rsid w:val="004142B6"/>
    <w:rsid w:val="00414BE7"/>
    <w:rsid w:val="004161FB"/>
    <w:rsid w:val="004170D3"/>
    <w:rsid w:val="00417415"/>
    <w:rsid w:val="0042088B"/>
    <w:rsid w:val="00421242"/>
    <w:rsid w:val="0042222B"/>
    <w:rsid w:val="0042325B"/>
    <w:rsid w:val="0042382E"/>
    <w:rsid w:val="00424028"/>
    <w:rsid w:val="004247F1"/>
    <w:rsid w:val="004252CC"/>
    <w:rsid w:val="00430593"/>
    <w:rsid w:val="004312B1"/>
    <w:rsid w:val="00432039"/>
    <w:rsid w:val="00432D13"/>
    <w:rsid w:val="00434D7B"/>
    <w:rsid w:val="00435F21"/>
    <w:rsid w:val="004402E6"/>
    <w:rsid w:val="00440572"/>
    <w:rsid w:val="00441362"/>
    <w:rsid w:val="0044151A"/>
    <w:rsid w:val="004424E4"/>
    <w:rsid w:val="00442EFA"/>
    <w:rsid w:val="00443252"/>
    <w:rsid w:val="004434EF"/>
    <w:rsid w:val="00443AE7"/>
    <w:rsid w:val="00443C0B"/>
    <w:rsid w:val="00443DF2"/>
    <w:rsid w:val="00444C9E"/>
    <w:rsid w:val="004453A4"/>
    <w:rsid w:val="004454DA"/>
    <w:rsid w:val="004457CA"/>
    <w:rsid w:val="00447EEC"/>
    <w:rsid w:val="00450C8D"/>
    <w:rsid w:val="00450CB4"/>
    <w:rsid w:val="00450CC5"/>
    <w:rsid w:val="00451381"/>
    <w:rsid w:val="0045271A"/>
    <w:rsid w:val="00453136"/>
    <w:rsid w:val="004532A7"/>
    <w:rsid w:val="00455392"/>
    <w:rsid w:val="00456335"/>
    <w:rsid w:val="0045635C"/>
    <w:rsid w:val="0045653A"/>
    <w:rsid w:val="00457C29"/>
    <w:rsid w:val="00457DA0"/>
    <w:rsid w:val="004606F8"/>
    <w:rsid w:val="00460870"/>
    <w:rsid w:val="004623A2"/>
    <w:rsid w:val="004625D1"/>
    <w:rsid w:val="004630BB"/>
    <w:rsid w:val="00463306"/>
    <w:rsid w:val="0046462E"/>
    <w:rsid w:val="004669C6"/>
    <w:rsid w:val="00466AA0"/>
    <w:rsid w:val="00467E1E"/>
    <w:rsid w:val="00467E8D"/>
    <w:rsid w:val="00471581"/>
    <w:rsid w:val="00471760"/>
    <w:rsid w:val="00472787"/>
    <w:rsid w:val="00473022"/>
    <w:rsid w:val="0047384B"/>
    <w:rsid w:val="00473EB9"/>
    <w:rsid w:val="0047471D"/>
    <w:rsid w:val="00474E9A"/>
    <w:rsid w:val="00475A85"/>
    <w:rsid w:val="004770F9"/>
    <w:rsid w:val="004779E7"/>
    <w:rsid w:val="00477F3C"/>
    <w:rsid w:val="0048031A"/>
    <w:rsid w:val="00480B3D"/>
    <w:rsid w:val="004825AC"/>
    <w:rsid w:val="00482637"/>
    <w:rsid w:val="0048296D"/>
    <w:rsid w:val="00483238"/>
    <w:rsid w:val="00483671"/>
    <w:rsid w:val="0048376F"/>
    <w:rsid w:val="004849BE"/>
    <w:rsid w:val="00484B0D"/>
    <w:rsid w:val="00484B6F"/>
    <w:rsid w:val="00484E41"/>
    <w:rsid w:val="00484E56"/>
    <w:rsid w:val="0048509D"/>
    <w:rsid w:val="00485407"/>
    <w:rsid w:val="004861E9"/>
    <w:rsid w:val="00486AB7"/>
    <w:rsid w:val="00486DF1"/>
    <w:rsid w:val="004873F9"/>
    <w:rsid w:val="00487F2D"/>
    <w:rsid w:val="0049085B"/>
    <w:rsid w:val="00490E18"/>
    <w:rsid w:val="004924F1"/>
    <w:rsid w:val="00492BDD"/>
    <w:rsid w:val="00494294"/>
    <w:rsid w:val="00495142"/>
    <w:rsid w:val="00495911"/>
    <w:rsid w:val="004969AE"/>
    <w:rsid w:val="004A037B"/>
    <w:rsid w:val="004A0624"/>
    <w:rsid w:val="004A0A40"/>
    <w:rsid w:val="004A0F7C"/>
    <w:rsid w:val="004A119B"/>
    <w:rsid w:val="004A1676"/>
    <w:rsid w:val="004A1786"/>
    <w:rsid w:val="004A1B2E"/>
    <w:rsid w:val="004A1B57"/>
    <w:rsid w:val="004A1F21"/>
    <w:rsid w:val="004A4E9F"/>
    <w:rsid w:val="004A54DC"/>
    <w:rsid w:val="004A56AB"/>
    <w:rsid w:val="004A5748"/>
    <w:rsid w:val="004A64F0"/>
    <w:rsid w:val="004A6F0E"/>
    <w:rsid w:val="004A772C"/>
    <w:rsid w:val="004B02B3"/>
    <w:rsid w:val="004B02CD"/>
    <w:rsid w:val="004B03A1"/>
    <w:rsid w:val="004B0E93"/>
    <w:rsid w:val="004B0FB0"/>
    <w:rsid w:val="004B1090"/>
    <w:rsid w:val="004B1C68"/>
    <w:rsid w:val="004B3531"/>
    <w:rsid w:val="004B36F3"/>
    <w:rsid w:val="004B3882"/>
    <w:rsid w:val="004B440B"/>
    <w:rsid w:val="004B4604"/>
    <w:rsid w:val="004B4C7D"/>
    <w:rsid w:val="004B4D92"/>
    <w:rsid w:val="004B524E"/>
    <w:rsid w:val="004B5861"/>
    <w:rsid w:val="004B6225"/>
    <w:rsid w:val="004B649B"/>
    <w:rsid w:val="004B66E7"/>
    <w:rsid w:val="004B73C0"/>
    <w:rsid w:val="004C0253"/>
    <w:rsid w:val="004C0AF7"/>
    <w:rsid w:val="004C0BBD"/>
    <w:rsid w:val="004C1022"/>
    <w:rsid w:val="004C22F6"/>
    <w:rsid w:val="004C3738"/>
    <w:rsid w:val="004C3773"/>
    <w:rsid w:val="004C3F85"/>
    <w:rsid w:val="004C4B88"/>
    <w:rsid w:val="004C5BC0"/>
    <w:rsid w:val="004C62E8"/>
    <w:rsid w:val="004C68D1"/>
    <w:rsid w:val="004C6B22"/>
    <w:rsid w:val="004C728A"/>
    <w:rsid w:val="004C7B91"/>
    <w:rsid w:val="004D0096"/>
    <w:rsid w:val="004D034B"/>
    <w:rsid w:val="004D3746"/>
    <w:rsid w:val="004D3E97"/>
    <w:rsid w:val="004D4D26"/>
    <w:rsid w:val="004D4E58"/>
    <w:rsid w:val="004D5542"/>
    <w:rsid w:val="004D58B9"/>
    <w:rsid w:val="004D6754"/>
    <w:rsid w:val="004D693E"/>
    <w:rsid w:val="004D6B5B"/>
    <w:rsid w:val="004D727E"/>
    <w:rsid w:val="004E1A37"/>
    <w:rsid w:val="004E2067"/>
    <w:rsid w:val="004E36FF"/>
    <w:rsid w:val="004E399B"/>
    <w:rsid w:val="004E3C56"/>
    <w:rsid w:val="004E3CD1"/>
    <w:rsid w:val="004E4AC6"/>
    <w:rsid w:val="004E5A88"/>
    <w:rsid w:val="004E611F"/>
    <w:rsid w:val="004E64E5"/>
    <w:rsid w:val="004E6642"/>
    <w:rsid w:val="004E790B"/>
    <w:rsid w:val="004E7CA5"/>
    <w:rsid w:val="004F0FCF"/>
    <w:rsid w:val="004F101B"/>
    <w:rsid w:val="004F16D9"/>
    <w:rsid w:val="004F4118"/>
    <w:rsid w:val="004F4384"/>
    <w:rsid w:val="004F44EC"/>
    <w:rsid w:val="004F4991"/>
    <w:rsid w:val="004F4A5A"/>
    <w:rsid w:val="004F6260"/>
    <w:rsid w:val="004F66D2"/>
    <w:rsid w:val="004F7989"/>
    <w:rsid w:val="0050078E"/>
    <w:rsid w:val="005008E3"/>
    <w:rsid w:val="00500BE1"/>
    <w:rsid w:val="00500FCA"/>
    <w:rsid w:val="005014C5"/>
    <w:rsid w:val="005016A0"/>
    <w:rsid w:val="00501A49"/>
    <w:rsid w:val="0050330D"/>
    <w:rsid w:val="00503823"/>
    <w:rsid w:val="00504742"/>
    <w:rsid w:val="005063FB"/>
    <w:rsid w:val="00506470"/>
    <w:rsid w:val="00506A34"/>
    <w:rsid w:val="00507797"/>
    <w:rsid w:val="00507F69"/>
    <w:rsid w:val="005104C4"/>
    <w:rsid w:val="00510B38"/>
    <w:rsid w:val="00511895"/>
    <w:rsid w:val="00512CBE"/>
    <w:rsid w:val="00513862"/>
    <w:rsid w:val="00513A87"/>
    <w:rsid w:val="00514357"/>
    <w:rsid w:val="005145E5"/>
    <w:rsid w:val="0051462A"/>
    <w:rsid w:val="005149A5"/>
    <w:rsid w:val="0051520D"/>
    <w:rsid w:val="00515998"/>
    <w:rsid w:val="00515A9C"/>
    <w:rsid w:val="00516238"/>
    <w:rsid w:val="005162E7"/>
    <w:rsid w:val="00516E20"/>
    <w:rsid w:val="00521E70"/>
    <w:rsid w:val="00522E4B"/>
    <w:rsid w:val="0052346A"/>
    <w:rsid w:val="00524672"/>
    <w:rsid w:val="00524897"/>
    <w:rsid w:val="00524AC3"/>
    <w:rsid w:val="00524BD7"/>
    <w:rsid w:val="005250BA"/>
    <w:rsid w:val="00525C67"/>
    <w:rsid w:val="005269C7"/>
    <w:rsid w:val="00527F67"/>
    <w:rsid w:val="00530763"/>
    <w:rsid w:val="005313D5"/>
    <w:rsid w:val="005337D1"/>
    <w:rsid w:val="00533B16"/>
    <w:rsid w:val="005345F2"/>
    <w:rsid w:val="00535609"/>
    <w:rsid w:val="0053677F"/>
    <w:rsid w:val="00536D46"/>
    <w:rsid w:val="005405CA"/>
    <w:rsid w:val="00542EB9"/>
    <w:rsid w:val="00542F08"/>
    <w:rsid w:val="005435A0"/>
    <w:rsid w:val="00543824"/>
    <w:rsid w:val="00543F6D"/>
    <w:rsid w:val="0054406C"/>
    <w:rsid w:val="005454DD"/>
    <w:rsid w:val="0054696B"/>
    <w:rsid w:val="00546F54"/>
    <w:rsid w:val="00547324"/>
    <w:rsid w:val="00550616"/>
    <w:rsid w:val="005506BC"/>
    <w:rsid w:val="00552818"/>
    <w:rsid w:val="00552A9F"/>
    <w:rsid w:val="00552B90"/>
    <w:rsid w:val="00553110"/>
    <w:rsid w:val="005536F0"/>
    <w:rsid w:val="0055441C"/>
    <w:rsid w:val="00554C7F"/>
    <w:rsid w:val="00554FB9"/>
    <w:rsid w:val="00555F81"/>
    <w:rsid w:val="005564B5"/>
    <w:rsid w:val="00556C48"/>
    <w:rsid w:val="005575D3"/>
    <w:rsid w:val="0055776E"/>
    <w:rsid w:val="00557A07"/>
    <w:rsid w:val="00557D3A"/>
    <w:rsid w:val="005610DA"/>
    <w:rsid w:val="0056110B"/>
    <w:rsid w:val="00562AB9"/>
    <w:rsid w:val="00563684"/>
    <w:rsid w:val="00563CBD"/>
    <w:rsid w:val="005652EB"/>
    <w:rsid w:val="00565533"/>
    <w:rsid w:val="00566D7D"/>
    <w:rsid w:val="00567E7B"/>
    <w:rsid w:val="0057032F"/>
    <w:rsid w:val="00573746"/>
    <w:rsid w:val="00573860"/>
    <w:rsid w:val="00573F7D"/>
    <w:rsid w:val="00574068"/>
    <w:rsid w:val="00574C17"/>
    <w:rsid w:val="00574C57"/>
    <w:rsid w:val="00575745"/>
    <w:rsid w:val="00577A9D"/>
    <w:rsid w:val="00577C42"/>
    <w:rsid w:val="00577CD1"/>
    <w:rsid w:val="00577EEB"/>
    <w:rsid w:val="0058112B"/>
    <w:rsid w:val="005811B8"/>
    <w:rsid w:val="00581666"/>
    <w:rsid w:val="0058372A"/>
    <w:rsid w:val="0058397B"/>
    <w:rsid w:val="005843B8"/>
    <w:rsid w:val="0058457A"/>
    <w:rsid w:val="005846A8"/>
    <w:rsid w:val="005848C3"/>
    <w:rsid w:val="00586058"/>
    <w:rsid w:val="00587CE7"/>
    <w:rsid w:val="00590BC7"/>
    <w:rsid w:val="0059134C"/>
    <w:rsid w:val="005921CC"/>
    <w:rsid w:val="005933C3"/>
    <w:rsid w:val="005935DF"/>
    <w:rsid w:val="00593F46"/>
    <w:rsid w:val="005944F3"/>
    <w:rsid w:val="005954E6"/>
    <w:rsid w:val="00595E4C"/>
    <w:rsid w:val="0059671E"/>
    <w:rsid w:val="00596A3A"/>
    <w:rsid w:val="005A0579"/>
    <w:rsid w:val="005A09D8"/>
    <w:rsid w:val="005A0D13"/>
    <w:rsid w:val="005A0E76"/>
    <w:rsid w:val="005A11A1"/>
    <w:rsid w:val="005A123F"/>
    <w:rsid w:val="005A1715"/>
    <w:rsid w:val="005A2D2C"/>
    <w:rsid w:val="005A307F"/>
    <w:rsid w:val="005A32B3"/>
    <w:rsid w:val="005A378C"/>
    <w:rsid w:val="005A4208"/>
    <w:rsid w:val="005A4216"/>
    <w:rsid w:val="005A42C6"/>
    <w:rsid w:val="005A48F8"/>
    <w:rsid w:val="005A52A5"/>
    <w:rsid w:val="005A6681"/>
    <w:rsid w:val="005A6928"/>
    <w:rsid w:val="005A750C"/>
    <w:rsid w:val="005A76B7"/>
    <w:rsid w:val="005A77ED"/>
    <w:rsid w:val="005A7D8A"/>
    <w:rsid w:val="005B0684"/>
    <w:rsid w:val="005B113A"/>
    <w:rsid w:val="005B20EA"/>
    <w:rsid w:val="005B2248"/>
    <w:rsid w:val="005B232B"/>
    <w:rsid w:val="005B2B6C"/>
    <w:rsid w:val="005B33F0"/>
    <w:rsid w:val="005B340E"/>
    <w:rsid w:val="005B3AA3"/>
    <w:rsid w:val="005B3E27"/>
    <w:rsid w:val="005B44C5"/>
    <w:rsid w:val="005B60E7"/>
    <w:rsid w:val="005B634D"/>
    <w:rsid w:val="005B672D"/>
    <w:rsid w:val="005B6785"/>
    <w:rsid w:val="005B6E04"/>
    <w:rsid w:val="005B7992"/>
    <w:rsid w:val="005B7A71"/>
    <w:rsid w:val="005C0223"/>
    <w:rsid w:val="005C121E"/>
    <w:rsid w:val="005C1401"/>
    <w:rsid w:val="005C1791"/>
    <w:rsid w:val="005C1C82"/>
    <w:rsid w:val="005C25FB"/>
    <w:rsid w:val="005C2718"/>
    <w:rsid w:val="005C298D"/>
    <w:rsid w:val="005C2D83"/>
    <w:rsid w:val="005C3135"/>
    <w:rsid w:val="005C449F"/>
    <w:rsid w:val="005C466A"/>
    <w:rsid w:val="005C4AF4"/>
    <w:rsid w:val="005C59CA"/>
    <w:rsid w:val="005C6063"/>
    <w:rsid w:val="005D091D"/>
    <w:rsid w:val="005D1238"/>
    <w:rsid w:val="005D157F"/>
    <w:rsid w:val="005D27BB"/>
    <w:rsid w:val="005D35DD"/>
    <w:rsid w:val="005D377A"/>
    <w:rsid w:val="005D3A5C"/>
    <w:rsid w:val="005D4144"/>
    <w:rsid w:val="005D414B"/>
    <w:rsid w:val="005D4243"/>
    <w:rsid w:val="005D467A"/>
    <w:rsid w:val="005D5164"/>
    <w:rsid w:val="005D544A"/>
    <w:rsid w:val="005D5BD3"/>
    <w:rsid w:val="005D696C"/>
    <w:rsid w:val="005D77C4"/>
    <w:rsid w:val="005D7A58"/>
    <w:rsid w:val="005E1D0E"/>
    <w:rsid w:val="005E219D"/>
    <w:rsid w:val="005E2231"/>
    <w:rsid w:val="005E3EFF"/>
    <w:rsid w:val="005E3F78"/>
    <w:rsid w:val="005E4547"/>
    <w:rsid w:val="005E492E"/>
    <w:rsid w:val="005E5035"/>
    <w:rsid w:val="005E54EB"/>
    <w:rsid w:val="005E57D5"/>
    <w:rsid w:val="005E587E"/>
    <w:rsid w:val="005E58B8"/>
    <w:rsid w:val="005E5984"/>
    <w:rsid w:val="005E5E90"/>
    <w:rsid w:val="005E5EB5"/>
    <w:rsid w:val="005E6176"/>
    <w:rsid w:val="005E665E"/>
    <w:rsid w:val="005E6964"/>
    <w:rsid w:val="005E7417"/>
    <w:rsid w:val="005E766B"/>
    <w:rsid w:val="005E7FB3"/>
    <w:rsid w:val="005F0646"/>
    <w:rsid w:val="005F12E4"/>
    <w:rsid w:val="005F13DC"/>
    <w:rsid w:val="005F271C"/>
    <w:rsid w:val="005F4B0B"/>
    <w:rsid w:val="005F689F"/>
    <w:rsid w:val="005F69B8"/>
    <w:rsid w:val="005F7BDA"/>
    <w:rsid w:val="00600BFA"/>
    <w:rsid w:val="006010AD"/>
    <w:rsid w:val="00601625"/>
    <w:rsid w:val="00601AA9"/>
    <w:rsid w:val="0060233B"/>
    <w:rsid w:val="00602344"/>
    <w:rsid w:val="00602BD7"/>
    <w:rsid w:val="00603594"/>
    <w:rsid w:val="00603E3A"/>
    <w:rsid w:val="00604147"/>
    <w:rsid w:val="00604179"/>
    <w:rsid w:val="006045C2"/>
    <w:rsid w:val="00605CE3"/>
    <w:rsid w:val="00607EDD"/>
    <w:rsid w:val="0061023A"/>
    <w:rsid w:val="00610684"/>
    <w:rsid w:val="006112AD"/>
    <w:rsid w:val="006131BC"/>
    <w:rsid w:val="00613883"/>
    <w:rsid w:val="00614710"/>
    <w:rsid w:val="00615BE9"/>
    <w:rsid w:val="00616223"/>
    <w:rsid w:val="0061651A"/>
    <w:rsid w:val="006170E8"/>
    <w:rsid w:val="006204C4"/>
    <w:rsid w:val="0062102F"/>
    <w:rsid w:val="0062115E"/>
    <w:rsid w:val="00621272"/>
    <w:rsid w:val="006215A3"/>
    <w:rsid w:val="00621917"/>
    <w:rsid w:val="00622FEB"/>
    <w:rsid w:val="00624468"/>
    <w:rsid w:val="00624B22"/>
    <w:rsid w:val="00625477"/>
    <w:rsid w:val="006258B5"/>
    <w:rsid w:val="0062616F"/>
    <w:rsid w:val="00626FD6"/>
    <w:rsid w:val="006276C2"/>
    <w:rsid w:val="006276DA"/>
    <w:rsid w:val="006279C6"/>
    <w:rsid w:val="006309E4"/>
    <w:rsid w:val="00630FF0"/>
    <w:rsid w:val="00631AA8"/>
    <w:rsid w:val="00631AF7"/>
    <w:rsid w:val="00633249"/>
    <w:rsid w:val="006332D2"/>
    <w:rsid w:val="00633366"/>
    <w:rsid w:val="006339C1"/>
    <w:rsid w:val="0063438D"/>
    <w:rsid w:val="00635F92"/>
    <w:rsid w:val="006366AA"/>
    <w:rsid w:val="00637408"/>
    <w:rsid w:val="0064015D"/>
    <w:rsid w:val="006407A1"/>
    <w:rsid w:val="00640FFE"/>
    <w:rsid w:val="006415DF"/>
    <w:rsid w:val="006416B1"/>
    <w:rsid w:val="00641DBA"/>
    <w:rsid w:val="00642C44"/>
    <w:rsid w:val="00642DFA"/>
    <w:rsid w:val="0064306D"/>
    <w:rsid w:val="0064334A"/>
    <w:rsid w:val="00643929"/>
    <w:rsid w:val="00644192"/>
    <w:rsid w:val="00645B16"/>
    <w:rsid w:val="006465FC"/>
    <w:rsid w:val="00646E20"/>
    <w:rsid w:val="0065032D"/>
    <w:rsid w:val="006511E9"/>
    <w:rsid w:val="00651AD2"/>
    <w:rsid w:val="00652AAA"/>
    <w:rsid w:val="00652C4C"/>
    <w:rsid w:val="00652CAD"/>
    <w:rsid w:val="0065356E"/>
    <w:rsid w:val="006535E6"/>
    <w:rsid w:val="00653A86"/>
    <w:rsid w:val="00654446"/>
    <w:rsid w:val="006550F6"/>
    <w:rsid w:val="006561DC"/>
    <w:rsid w:val="00656841"/>
    <w:rsid w:val="00656BAC"/>
    <w:rsid w:val="00657270"/>
    <w:rsid w:val="00657B82"/>
    <w:rsid w:val="00657BD7"/>
    <w:rsid w:val="006610B9"/>
    <w:rsid w:val="00661463"/>
    <w:rsid w:val="00662DF9"/>
    <w:rsid w:val="0066443B"/>
    <w:rsid w:val="0066603C"/>
    <w:rsid w:val="0066635A"/>
    <w:rsid w:val="0066788F"/>
    <w:rsid w:val="00670773"/>
    <w:rsid w:val="00671312"/>
    <w:rsid w:val="00672125"/>
    <w:rsid w:val="0067295B"/>
    <w:rsid w:val="00672B65"/>
    <w:rsid w:val="0067326D"/>
    <w:rsid w:val="00673521"/>
    <w:rsid w:val="0067362D"/>
    <w:rsid w:val="00673D82"/>
    <w:rsid w:val="00673E7F"/>
    <w:rsid w:val="0067405F"/>
    <w:rsid w:val="0067457E"/>
    <w:rsid w:val="00674885"/>
    <w:rsid w:val="006754C9"/>
    <w:rsid w:val="00680C4D"/>
    <w:rsid w:val="006819FE"/>
    <w:rsid w:val="00681E82"/>
    <w:rsid w:val="00681E9D"/>
    <w:rsid w:val="006824B8"/>
    <w:rsid w:val="00682BA1"/>
    <w:rsid w:val="00684C28"/>
    <w:rsid w:val="0068507B"/>
    <w:rsid w:val="00685163"/>
    <w:rsid w:val="00686398"/>
    <w:rsid w:val="006869C7"/>
    <w:rsid w:val="00686C55"/>
    <w:rsid w:val="00687F25"/>
    <w:rsid w:val="00691AD1"/>
    <w:rsid w:val="00692078"/>
    <w:rsid w:val="006921F2"/>
    <w:rsid w:val="00692985"/>
    <w:rsid w:val="0069551C"/>
    <w:rsid w:val="0069554B"/>
    <w:rsid w:val="00695C40"/>
    <w:rsid w:val="006960D3"/>
    <w:rsid w:val="00696741"/>
    <w:rsid w:val="006972DC"/>
    <w:rsid w:val="006A0361"/>
    <w:rsid w:val="006A04FB"/>
    <w:rsid w:val="006A1C87"/>
    <w:rsid w:val="006A1E2F"/>
    <w:rsid w:val="006A207D"/>
    <w:rsid w:val="006A2664"/>
    <w:rsid w:val="006A2A3B"/>
    <w:rsid w:val="006A3A2E"/>
    <w:rsid w:val="006A50C2"/>
    <w:rsid w:val="006A58FD"/>
    <w:rsid w:val="006A5C7D"/>
    <w:rsid w:val="006A5E93"/>
    <w:rsid w:val="006A5F60"/>
    <w:rsid w:val="006A6D1A"/>
    <w:rsid w:val="006B0084"/>
    <w:rsid w:val="006B062E"/>
    <w:rsid w:val="006B06F9"/>
    <w:rsid w:val="006B0795"/>
    <w:rsid w:val="006B2297"/>
    <w:rsid w:val="006B23E3"/>
    <w:rsid w:val="006B3BC4"/>
    <w:rsid w:val="006B3DFF"/>
    <w:rsid w:val="006B4EBC"/>
    <w:rsid w:val="006B4FFE"/>
    <w:rsid w:val="006B51FD"/>
    <w:rsid w:val="006B6C99"/>
    <w:rsid w:val="006B6DC8"/>
    <w:rsid w:val="006B7DAC"/>
    <w:rsid w:val="006B7DD2"/>
    <w:rsid w:val="006C0C62"/>
    <w:rsid w:val="006C1EBB"/>
    <w:rsid w:val="006C2FFD"/>
    <w:rsid w:val="006C48BA"/>
    <w:rsid w:val="006C4D43"/>
    <w:rsid w:val="006C56E1"/>
    <w:rsid w:val="006C5B29"/>
    <w:rsid w:val="006C7273"/>
    <w:rsid w:val="006C72BB"/>
    <w:rsid w:val="006D117F"/>
    <w:rsid w:val="006D21A9"/>
    <w:rsid w:val="006D21B5"/>
    <w:rsid w:val="006D22D5"/>
    <w:rsid w:val="006D23CF"/>
    <w:rsid w:val="006D3879"/>
    <w:rsid w:val="006D3FC1"/>
    <w:rsid w:val="006D520B"/>
    <w:rsid w:val="006D5DDA"/>
    <w:rsid w:val="006E02B8"/>
    <w:rsid w:val="006E0CE8"/>
    <w:rsid w:val="006E2702"/>
    <w:rsid w:val="006E3359"/>
    <w:rsid w:val="006E34E1"/>
    <w:rsid w:val="006E3EA5"/>
    <w:rsid w:val="006E4574"/>
    <w:rsid w:val="006E4AD7"/>
    <w:rsid w:val="006E5963"/>
    <w:rsid w:val="006E6344"/>
    <w:rsid w:val="006E7C5E"/>
    <w:rsid w:val="006E7F94"/>
    <w:rsid w:val="006F004F"/>
    <w:rsid w:val="006F03B9"/>
    <w:rsid w:val="006F11A6"/>
    <w:rsid w:val="006F134D"/>
    <w:rsid w:val="006F182E"/>
    <w:rsid w:val="006F1DE2"/>
    <w:rsid w:val="006F3E8C"/>
    <w:rsid w:val="006F500B"/>
    <w:rsid w:val="006F5983"/>
    <w:rsid w:val="006F5BCF"/>
    <w:rsid w:val="006F74B3"/>
    <w:rsid w:val="006F792E"/>
    <w:rsid w:val="006F7AE0"/>
    <w:rsid w:val="00700D93"/>
    <w:rsid w:val="0070111B"/>
    <w:rsid w:val="0070210A"/>
    <w:rsid w:val="007025BC"/>
    <w:rsid w:val="00702C45"/>
    <w:rsid w:val="00703BB1"/>
    <w:rsid w:val="00703FC3"/>
    <w:rsid w:val="00704F0F"/>
    <w:rsid w:val="00704F4A"/>
    <w:rsid w:val="00704F92"/>
    <w:rsid w:val="00705180"/>
    <w:rsid w:val="007054D3"/>
    <w:rsid w:val="00705BB9"/>
    <w:rsid w:val="007064BD"/>
    <w:rsid w:val="007068AB"/>
    <w:rsid w:val="00706B3F"/>
    <w:rsid w:val="00706F56"/>
    <w:rsid w:val="00707424"/>
    <w:rsid w:val="00707C40"/>
    <w:rsid w:val="007112C3"/>
    <w:rsid w:val="00711A7A"/>
    <w:rsid w:val="00711EE8"/>
    <w:rsid w:val="007121A2"/>
    <w:rsid w:val="007121E3"/>
    <w:rsid w:val="00713BE2"/>
    <w:rsid w:val="0071448E"/>
    <w:rsid w:val="0071577F"/>
    <w:rsid w:val="0071697F"/>
    <w:rsid w:val="00716DE5"/>
    <w:rsid w:val="00717030"/>
    <w:rsid w:val="0071750B"/>
    <w:rsid w:val="00723077"/>
    <w:rsid w:val="00723ACE"/>
    <w:rsid w:val="0072465C"/>
    <w:rsid w:val="00725AD1"/>
    <w:rsid w:val="00726D45"/>
    <w:rsid w:val="00726F2A"/>
    <w:rsid w:val="00727D49"/>
    <w:rsid w:val="00727FDB"/>
    <w:rsid w:val="007307C3"/>
    <w:rsid w:val="00730819"/>
    <w:rsid w:val="00730844"/>
    <w:rsid w:val="00730B20"/>
    <w:rsid w:val="00731E8B"/>
    <w:rsid w:val="007322E7"/>
    <w:rsid w:val="00732A3F"/>
    <w:rsid w:val="007336B3"/>
    <w:rsid w:val="00733981"/>
    <w:rsid w:val="007341C7"/>
    <w:rsid w:val="007347D2"/>
    <w:rsid w:val="00735157"/>
    <w:rsid w:val="007352B4"/>
    <w:rsid w:val="007358A6"/>
    <w:rsid w:val="00735A9A"/>
    <w:rsid w:val="00735B05"/>
    <w:rsid w:val="00735F44"/>
    <w:rsid w:val="00736945"/>
    <w:rsid w:val="007378C5"/>
    <w:rsid w:val="00740685"/>
    <w:rsid w:val="00740823"/>
    <w:rsid w:val="00741833"/>
    <w:rsid w:val="007421CA"/>
    <w:rsid w:val="007428AE"/>
    <w:rsid w:val="0074362C"/>
    <w:rsid w:val="00744EC3"/>
    <w:rsid w:val="0074512A"/>
    <w:rsid w:val="007451C6"/>
    <w:rsid w:val="00746804"/>
    <w:rsid w:val="00746A4C"/>
    <w:rsid w:val="00747333"/>
    <w:rsid w:val="00747608"/>
    <w:rsid w:val="00747677"/>
    <w:rsid w:val="00750178"/>
    <w:rsid w:val="007510F6"/>
    <w:rsid w:val="0075131E"/>
    <w:rsid w:val="00752EEF"/>
    <w:rsid w:val="0075302E"/>
    <w:rsid w:val="00753835"/>
    <w:rsid w:val="00753B73"/>
    <w:rsid w:val="007543D6"/>
    <w:rsid w:val="00754573"/>
    <w:rsid w:val="00754B5F"/>
    <w:rsid w:val="00756B05"/>
    <w:rsid w:val="00757475"/>
    <w:rsid w:val="00757FF8"/>
    <w:rsid w:val="00760032"/>
    <w:rsid w:val="00760230"/>
    <w:rsid w:val="007605BC"/>
    <w:rsid w:val="0076215B"/>
    <w:rsid w:val="00762422"/>
    <w:rsid w:val="00762941"/>
    <w:rsid w:val="0076445D"/>
    <w:rsid w:val="00764B73"/>
    <w:rsid w:val="00764C53"/>
    <w:rsid w:val="007655F4"/>
    <w:rsid w:val="00765875"/>
    <w:rsid w:val="007658C6"/>
    <w:rsid w:val="00765C89"/>
    <w:rsid w:val="00765EFA"/>
    <w:rsid w:val="0076607D"/>
    <w:rsid w:val="00766F59"/>
    <w:rsid w:val="007674D3"/>
    <w:rsid w:val="00767C88"/>
    <w:rsid w:val="00770C5A"/>
    <w:rsid w:val="007712B1"/>
    <w:rsid w:val="0077286F"/>
    <w:rsid w:val="0077350C"/>
    <w:rsid w:val="00773E16"/>
    <w:rsid w:val="0077442F"/>
    <w:rsid w:val="007745A2"/>
    <w:rsid w:val="00775BDB"/>
    <w:rsid w:val="00780100"/>
    <w:rsid w:val="00780798"/>
    <w:rsid w:val="00780C88"/>
    <w:rsid w:val="007812CF"/>
    <w:rsid w:val="007823F4"/>
    <w:rsid w:val="0078289C"/>
    <w:rsid w:val="0078353B"/>
    <w:rsid w:val="00783CBF"/>
    <w:rsid w:val="007848F4"/>
    <w:rsid w:val="00784AD3"/>
    <w:rsid w:val="00784DAC"/>
    <w:rsid w:val="007855EC"/>
    <w:rsid w:val="00785A92"/>
    <w:rsid w:val="00787CB2"/>
    <w:rsid w:val="0079018B"/>
    <w:rsid w:val="007902A2"/>
    <w:rsid w:val="0079081D"/>
    <w:rsid w:val="00790B32"/>
    <w:rsid w:val="00790C5F"/>
    <w:rsid w:val="00790D1F"/>
    <w:rsid w:val="00791929"/>
    <w:rsid w:val="0079196A"/>
    <w:rsid w:val="00793891"/>
    <w:rsid w:val="00793DE2"/>
    <w:rsid w:val="00794024"/>
    <w:rsid w:val="00794548"/>
    <w:rsid w:val="007949F5"/>
    <w:rsid w:val="00794CBE"/>
    <w:rsid w:val="00794E84"/>
    <w:rsid w:val="0079556B"/>
    <w:rsid w:val="007970D6"/>
    <w:rsid w:val="007A035F"/>
    <w:rsid w:val="007A05C7"/>
    <w:rsid w:val="007A07F5"/>
    <w:rsid w:val="007A15E2"/>
    <w:rsid w:val="007A1C4F"/>
    <w:rsid w:val="007A1E30"/>
    <w:rsid w:val="007A2976"/>
    <w:rsid w:val="007A323B"/>
    <w:rsid w:val="007A3D35"/>
    <w:rsid w:val="007A4374"/>
    <w:rsid w:val="007A468A"/>
    <w:rsid w:val="007A538B"/>
    <w:rsid w:val="007A5C21"/>
    <w:rsid w:val="007A7132"/>
    <w:rsid w:val="007A7813"/>
    <w:rsid w:val="007B0140"/>
    <w:rsid w:val="007B218F"/>
    <w:rsid w:val="007B284C"/>
    <w:rsid w:val="007B2DEE"/>
    <w:rsid w:val="007B2F0B"/>
    <w:rsid w:val="007B3D18"/>
    <w:rsid w:val="007B3E98"/>
    <w:rsid w:val="007B4597"/>
    <w:rsid w:val="007B474C"/>
    <w:rsid w:val="007B53C7"/>
    <w:rsid w:val="007B59C8"/>
    <w:rsid w:val="007B69AD"/>
    <w:rsid w:val="007B74C1"/>
    <w:rsid w:val="007B766B"/>
    <w:rsid w:val="007B7A32"/>
    <w:rsid w:val="007C06DF"/>
    <w:rsid w:val="007C07EA"/>
    <w:rsid w:val="007C085D"/>
    <w:rsid w:val="007C0A13"/>
    <w:rsid w:val="007C1E6A"/>
    <w:rsid w:val="007C2861"/>
    <w:rsid w:val="007C4315"/>
    <w:rsid w:val="007C7808"/>
    <w:rsid w:val="007C78C0"/>
    <w:rsid w:val="007C7C31"/>
    <w:rsid w:val="007D1092"/>
    <w:rsid w:val="007D1F88"/>
    <w:rsid w:val="007D2383"/>
    <w:rsid w:val="007D2F8A"/>
    <w:rsid w:val="007D31FC"/>
    <w:rsid w:val="007D32C1"/>
    <w:rsid w:val="007D34A6"/>
    <w:rsid w:val="007D372E"/>
    <w:rsid w:val="007D3C71"/>
    <w:rsid w:val="007D4164"/>
    <w:rsid w:val="007D43CF"/>
    <w:rsid w:val="007D464B"/>
    <w:rsid w:val="007D498F"/>
    <w:rsid w:val="007D5230"/>
    <w:rsid w:val="007D5E3E"/>
    <w:rsid w:val="007D7452"/>
    <w:rsid w:val="007D77ED"/>
    <w:rsid w:val="007D7A74"/>
    <w:rsid w:val="007D7FAD"/>
    <w:rsid w:val="007E17C9"/>
    <w:rsid w:val="007E1C3D"/>
    <w:rsid w:val="007E4198"/>
    <w:rsid w:val="007E50DA"/>
    <w:rsid w:val="007E5DAE"/>
    <w:rsid w:val="007E6093"/>
    <w:rsid w:val="007E696F"/>
    <w:rsid w:val="007F030B"/>
    <w:rsid w:val="007F163C"/>
    <w:rsid w:val="007F24D9"/>
    <w:rsid w:val="007F436B"/>
    <w:rsid w:val="007F4436"/>
    <w:rsid w:val="007F5FC2"/>
    <w:rsid w:val="007F6624"/>
    <w:rsid w:val="007F7224"/>
    <w:rsid w:val="008000A2"/>
    <w:rsid w:val="00801267"/>
    <w:rsid w:val="00801D13"/>
    <w:rsid w:val="00802099"/>
    <w:rsid w:val="00802682"/>
    <w:rsid w:val="008035E1"/>
    <w:rsid w:val="008044C6"/>
    <w:rsid w:val="00804EC1"/>
    <w:rsid w:val="00806E86"/>
    <w:rsid w:val="00807BA4"/>
    <w:rsid w:val="00807D67"/>
    <w:rsid w:val="00807FCD"/>
    <w:rsid w:val="00810BDE"/>
    <w:rsid w:val="00813378"/>
    <w:rsid w:val="00813CD9"/>
    <w:rsid w:val="00814026"/>
    <w:rsid w:val="0081435C"/>
    <w:rsid w:val="00814ACE"/>
    <w:rsid w:val="00815C3D"/>
    <w:rsid w:val="00815D02"/>
    <w:rsid w:val="00816D43"/>
    <w:rsid w:val="0081709F"/>
    <w:rsid w:val="008178B4"/>
    <w:rsid w:val="0082132F"/>
    <w:rsid w:val="00821D17"/>
    <w:rsid w:val="00821FF8"/>
    <w:rsid w:val="008223DF"/>
    <w:rsid w:val="00822775"/>
    <w:rsid w:val="00824316"/>
    <w:rsid w:val="00824F3E"/>
    <w:rsid w:val="00825D10"/>
    <w:rsid w:val="008260F8"/>
    <w:rsid w:val="00826A5A"/>
    <w:rsid w:val="00826F08"/>
    <w:rsid w:val="00827AE2"/>
    <w:rsid w:val="00831198"/>
    <w:rsid w:val="00831378"/>
    <w:rsid w:val="00831867"/>
    <w:rsid w:val="00832016"/>
    <w:rsid w:val="008320AD"/>
    <w:rsid w:val="00832E91"/>
    <w:rsid w:val="00833238"/>
    <w:rsid w:val="00833867"/>
    <w:rsid w:val="0083412C"/>
    <w:rsid w:val="00834E1C"/>
    <w:rsid w:val="008359C5"/>
    <w:rsid w:val="00836319"/>
    <w:rsid w:val="008365E5"/>
    <w:rsid w:val="008367EF"/>
    <w:rsid w:val="008373BC"/>
    <w:rsid w:val="008400CC"/>
    <w:rsid w:val="008417ED"/>
    <w:rsid w:val="00841958"/>
    <w:rsid w:val="00842113"/>
    <w:rsid w:val="008434D4"/>
    <w:rsid w:val="00844077"/>
    <w:rsid w:val="008443F5"/>
    <w:rsid w:val="0084451F"/>
    <w:rsid w:val="008448B8"/>
    <w:rsid w:val="00844F8F"/>
    <w:rsid w:val="008470E8"/>
    <w:rsid w:val="00847362"/>
    <w:rsid w:val="00847547"/>
    <w:rsid w:val="00847886"/>
    <w:rsid w:val="00847A7B"/>
    <w:rsid w:val="008508AA"/>
    <w:rsid w:val="00851118"/>
    <w:rsid w:val="0085121A"/>
    <w:rsid w:val="008514FF"/>
    <w:rsid w:val="00851567"/>
    <w:rsid w:val="00851BFC"/>
    <w:rsid w:val="0085320B"/>
    <w:rsid w:val="00853400"/>
    <w:rsid w:val="00853CC4"/>
    <w:rsid w:val="00854282"/>
    <w:rsid w:val="008548CA"/>
    <w:rsid w:val="00854BB5"/>
    <w:rsid w:val="00854D19"/>
    <w:rsid w:val="00855050"/>
    <w:rsid w:val="008558E0"/>
    <w:rsid w:val="00855AF4"/>
    <w:rsid w:val="00857F0C"/>
    <w:rsid w:val="00857F55"/>
    <w:rsid w:val="008602F9"/>
    <w:rsid w:val="00860753"/>
    <w:rsid w:val="0086177C"/>
    <w:rsid w:val="0086177D"/>
    <w:rsid w:val="00861837"/>
    <w:rsid w:val="0086239E"/>
    <w:rsid w:val="00862582"/>
    <w:rsid w:val="00862A26"/>
    <w:rsid w:val="00862B98"/>
    <w:rsid w:val="008645C5"/>
    <w:rsid w:val="00864C2B"/>
    <w:rsid w:val="00865577"/>
    <w:rsid w:val="0086651E"/>
    <w:rsid w:val="00866853"/>
    <w:rsid w:val="00867698"/>
    <w:rsid w:val="00867F17"/>
    <w:rsid w:val="008715EE"/>
    <w:rsid w:val="00872475"/>
    <w:rsid w:val="00872952"/>
    <w:rsid w:val="008738B0"/>
    <w:rsid w:val="00873FC1"/>
    <w:rsid w:val="00874759"/>
    <w:rsid w:val="00874996"/>
    <w:rsid w:val="00874B4A"/>
    <w:rsid w:val="0087546F"/>
    <w:rsid w:val="00875E87"/>
    <w:rsid w:val="008761B1"/>
    <w:rsid w:val="00877551"/>
    <w:rsid w:val="008777AF"/>
    <w:rsid w:val="00880B97"/>
    <w:rsid w:val="008839C7"/>
    <w:rsid w:val="00883B74"/>
    <w:rsid w:val="0088473F"/>
    <w:rsid w:val="0088513A"/>
    <w:rsid w:val="00885C88"/>
    <w:rsid w:val="00886158"/>
    <w:rsid w:val="00886A79"/>
    <w:rsid w:val="00887BEE"/>
    <w:rsid w:val="00887D90"/>
    <w:rsid w:val="00890068"/>
    <w:rsid w:val="008906DB"/>
    <w:rsid w:val="00893B1E"/>
    <w:rsid w:val="00893FF9"/>
    <w:rsid w:val="008942D7"/>
    <w:rsid w:val="008946DF"/>
    <w:rsid w:val="00896681"/>
    <w:rsid w:val="00896B9C"/>
    <w:rsid w:val="00897893"/>
    <w:rsid w:val="008978B7"/>
    <w:rsid w:val="008A03AE"/>
    <w:rsid w:val="008A04BE"/>
    <w:rsid w:val="008A070E"/>
    <w:rsid w:val="008A10CB"/>
    <w:rsid w:val="008A181A"/>
    <w:rsid w:val="008A31F4"/>
    <w:rsid w:val="008A417F"/>
    <w:rsid w:val="008A4489"/>
    <w:rsid w:val="008A45C1"/>
    <w:rsid w:val="008A539B"/>
    <w:rsid w:val="008A55D0"/>
    <w:rsid w:val="008A5D70"/>
    <w:rsid w:val="008A6346"/>
    <w:rsid w:val="008A7E80"/>
    <w:rsid w:val="008B0073"/>
    <w:rsid w:val="008B1B04"/>
    <w:rsid w:val="008B1B6F"/>
    <w:rsid w:val="008B1F9A"/>
    <w:rsid w:val="008B21A4"/>
    <w:rsid w:val="008B27D6"/>
    <w:rsid w:val="008B2C2D"/>
    <w:rsid w:val="008B2F11"/>
    <w:rsid w:val="008B3224"/>
    <w:rsid w:val="008B35C4"/>
    <w:rsid w:val="008B4BCB"/>
    <w:rsid w:val="008B52F9"/>
    <w:rsid w:val="008B54F3"/>
    <w:rsid w:val="008B550C"/>
    <w:rsid w:val="008B5AF9"/>
    <w:rsid w:val="008B6463"/>
    <w:rsid w:val="008B6842"/>
    <w:rsid w:val="008B696A"/>
    <w:rsid w:val="008B730A"/>
    <w:rsid w:val="008B7B61"/>
    <w:rsid w:val="008C1624"/>
    <w:rsid w:val="008C1FCE"/>
    <w:rsid w:val="008C202E"/>
    <w:rsid w:val="008C28F9"/>
    <w:rsid w:val="008C32A5"/>
    <w:rsid w:val="008C359F"/>
    <w:rsid w:val="008C38D6"/>
    <w:rsid w:val="008C4F41"/>
    <w:rsid w:val="008C532D"/>
    <w:rsid w:val="008C5AF5"/>
    <w:rsid w:val="008C6954"/>
    <w:rsid w:val="008C69F1"/>
    <w:rsid w:val="008C7B7E"/>
    <w:rsid w:val="008D0AC0"/>
    <w:rsid w:val="008D0E18"/>
    <w:rsid w:val="008D1050"/>
    <w:rsid w:val="008D105B"/>
    <w:rsid w:val="008D1564"/>
    <w:rsid w:val="008D177E"/>
    <w:rsid w:val="008D1B4C"/>
    <w:rsid w:val="008D2E8A"/>
    <w:rsid w:val="008D3360"/>
    <w:rsid w:val="008D35CA"/>
    <w:rsid w:val="008D3782"/>
    <w:rsid w:val="008D3A99"/>
    <w:rsid w:val="008D412D"/>
    <w:rsid w:val="008D41A8"/>
    <w:rsid w:val="008D5394"/>
    <w:rsid w:val="008D6864"/>
    <w:rsid w:val="008D7A19"/>
    <w:rsid w:val="008E0C0B"/>
    <w:rsid w:val="008E1DF9"/>
    <w:rsid w:val="008E25CE"/>
    <w:rsid w:val="008E4F2C"/>
    <w:rsid w:val="008E5BC9"/>
    <w:rsid w:val="008E5C94"/>
    <w:rsid w:val="008E60F5"/>
    <w:rsid w:val="008E6FDC"/>
    <w:rsid w:val="008E7539"/>
    <w:rsid w:val="008E7F0F"/>
    <w:rsid w:val="008F00F1"/>
    <w:rsid w:val="008F0557"/>
    <w:rsid w:val="008F0F01"/>
    <w:rsid w:val="008F3902"/>
    <w:rsid w:val="008F392B"/>
    <w:rsid w:val="008F3A95"/>
    <w:rsid w:val="008F3D32"/>
    <w:rsid w:val="008F59E5"/>
    <w:rsid w:val="008F72D3"/>
    <w:rsid w:val="009002D3"/>
    <w:rsid w:val="0090031F"/>
    <w:rsid w:val="009008A7"/>
    <w:rsid w:val="0090322A"/>
    <w:rsid w:val="009037C1"/>
    <w:rsid w:val="009042B4"/>
    <w:rsid w:val="00905133"/>
    <w:rsid w:val="00905599"/>
    <w:rsid w:val="009055A8"/>
    <w:rsid w:val="00905C37"/>
    <w:rsid w:val="00910239"/>
    <w:rsid w:val="00910566"/>
    <w:rsid w:val="00911A5C"/>
    <w:rsid w:val="00911A62"/>
    <w:rsid w:val="00911CDC"/>
    <w:rsid w:val="00911DD8"/>
    <w:rsid w:val="00913B17"/>
    <w:rsid w:val="00913D4F"/>
    <w:rsid w:val="0091465B"/>
    <w:rsid w:val="00914F05"/>
    <w:rsid w:val="0091622A"/>
    <w:rsid w:val="00916E26"/>
    <w:rsid w:val="00916F7D"/>
    <w:rsid w:val="0091730A"/>
    <w:rsid w:val="009178A4"/>
    <w:rsid w:val="00920147"/>
    <w:rsid w:val="00920B40"/>
    <w:rsid w:val="00920D41"/>
    <w:rsid w:val="009213B5"/>
    <w:rsid w:val="0092174E"/>
    <w:rsid w:val="00922453"/>
    <w:rsid w:val="00923231"/>
    <w:rsid w:val="00923D07"/>
    <w:rsid w:val="00923F2E"/>
    <w:rsid w:val="00924442"/>
    <w:rsid w:val="009250FF"/>
    <w:rsid w:val="0092527E"/>
    <w:rsid w:val="00925D9B"/>
    <w:rsid w:val="00925E1F"/>
    <w:rsid w:val="009269B1"/>
    <w:rsid w:val="00926D91"/>
    <w:rsid w:val="00927181"/>
    <w:rsid w:val="00930517"/>
    <w:rsid w:val="00930B19"/>
    <w:rsid w:val="009319A3"/>
    <w:rsid w:val="00931DDC"/>
    <w:rsid w:val="00932B18"/>
    <w:rsid w:val="00933984"/>
    <w:rsid w:val="00934185"/>
    <w:rsid w:val="0093477B"/>
    <w:rsid w:val="009348F5"/>
    <w:rsid w:val="009349D7"/>
    <w:rsid w:val="0093638A"/>
    <w:rsid w:val="0093640A"/>
    <w:rsid w:val="00940430"/>
    <w:rsid w:val="00940435"/>
    <w:rsid w:val="00940D45"/>
    <w:rsid w:val="00941172"/>
    <w:rsid w:val="0094140C"/>
    <w:rsid w:val="00941864"/>
    <w:rsid w:val="00942B93"/>
    <w:rsid w:val="009433FE"/>
    <w:rsid w:val="00943A66"/>
    <w:rsid w:val="00943AD2"/>
    <w:rsid w:val="00943D1F"/>
    <w:rsid w:val="009441FD"/>
    <w:rsid w:val="00944DBB"/>
    <w:rsid w:val="00945272"/>
    <w:rsid w:val="00945428"/>
    <w:rsid w:val="00946D53"/>
    <w:rsid w:val="00947106"/>
    <w:rsid w:val="009471BD"/>
    <w:rsid w:val="00947B17"/>
    <w:rsid w:val="009502E4"/>
    <w:rsid w:val="009506EB"/>
    <w:rsid w:val="00951D50"/>
    <w:rsid w:val="00952C4F"/>
    <w:rsid w:val="00954032"/>
    <w:rsid w:val="00954EAF"/>
    <w:rsid w:val="00961A57"/>
    <w:rsid w:val="00961DED"/>
    <w:rsid w:val="009640BA"/>
    <w:rsid w:val="0096413F"/>
    <w:rsid w:val="0096461E"/>
    <w:rsid w:val="00964882"/>
    <w:rsid w:val="009652E7"/>
    <w:rsid w:val="009654AF"/>
    <w:rsid w:val="00965A17"/>
    <w:rsid w:val="00966513"/>
    <w:rsid w:val="00966970"/>
    <w:rsid w:val="009672AF"/>
    <w:rsid w:val="00970086"/>
    <w:rsid w:val="009705B4"/>
    <w:rsid w:val="0097097A"/>
    <w:rsid w:val="00970F91"/>
    <w:rsid w:val="009716FF"/>
    <w:rsid w:val="0097302A"/>
    <w:rsid w:val="00973501"/>
    <w:rsid w:val="009736EA"/>
    <w:rsid w:val="009747CE"/>
    <w:rsid w:val="00974C17"/>
    <w:rsid w:val="00975335"/>
    <w:rsid w:val="00976AC7"/>
    <w:rsid w:val="009778B1"/>
    <w:rsid w:val="009829DE"/>
    <w:rsid w:val="00983039"/>
    <w:rsid w:val="009832D7"/>
    <w:rsid w:val="00983362"/>
    <w:rsid w:val="0098346B"/>
    <w:rsid w:val="00984143"/>
    <w:rsid w:val="00984820"/>
    <w:rsid w:val="009851E8"/>
    <w:rsid w:val="00986C53"/>
    <w:rsid w:val="0098762E"/>
    <w:rsid w:val="00987C0B"/>
    <w:rsid w:val="00987CA4"/>
    <w:rsid w:val="009907A8"/>
    <w:rsid w:val="00990BB4"/>
    <w:rsid w:val="00990C0C"/>
    <w:rsid w:val="00991240"/>
    <w:rsid w:val="009914C0"/>
    <w:rsid w:val="009918BF"/>
    <w:rsid w:val="009919A8"/>
    <w:rsid w:val="009926C1"/>
    <w:rsid w:val="00992BA8"/>
    <w:rsid w:val="009958C3"/>
    <w:rsid w:val="00995973"/>
    <w:rsid w:val="0099627C"/>
    <w:rsid w:val="00996862"/>
    <w:rsid w:val="00996A1A"/>
    <w:rsid w:val="00996B2A"/>
    <w:rsid w:val="00996C4E"/>
    <w:rsid w:val="009A06D2"/>
    <w:rsid w:val="009A08C7"/>
    <w:rsid w:val="009A0F94"/>
    <w:rsid w:val="009A1167"/>
    <w:rsid w:val="009A1353"/>
    <w:rsid w:val="009A1C7A"/>
    <w:rsid w:val="009A3532"/>
    <w:rsid w:val="009A3AE1"/>
    <w:rsid w:val="009A3FCA"/>
    <w:rsid w:val="009A461A"/>
    <w:rsid w:val="009A7238"/>
    <w:rsid w:val="009A7348"/>
    <w:rsid w:val="009B025D"/>
    <w:rsid w:val="009B04CC"/>
    <w:rsid w:val="009B1475"/>
    <w:rsid w:val="009B282D"/>
    <w:rsid w:val="009B32B5"/>
    <w:rsid w:val="009B513B"/>
    <w:rsid w:val="009B5A70"/>
    <w:rsid w:val="009B5F11"/>
    <w:rsid w:val="009B71F7"/>
    <w:rsid w:val="009B7B1E"/>
    <w:rsid w:val="009C26CD"/>
    <w:rsid w:val="009C2993"/>
    <w:rsid w:val="009C2EDC"/>
    <w:rsid w:val="009C3461"/>
    <w:rsid w:val="009C35B6"/>
    <w:rsid w:val="009C38D1"/>
    <w:rsid w:val="009C4D43"/>
    <w:rsid w:val="009C4EFD"/>
    <w:rsid w:val="009C513F"/>
    <w:rsid w:val="009C67D8"/>
    <w:rsid w:val="009C6AC1"/>
    <w:rsid w:val="009C6DB9"/>
    <w:rsid w:val="009C796E"/>
    <w:rsid w:val="009D02B4"/>
    <w:rsid w:val="009D12C1"/>
    <w:rsid w:val="009D1509"/>
    <w:rsid w:val="009D24A6"/>
    <w:rsid w:val="009D2B6F"/>
    <w:rsid w:val="009D30F7"/>
    <w:rsid w:val="009D367D"/>
    <w:rsid w:val="009D3F83"/>
    <w:rsid w:val="009D4197"/>
    <w:rsid w:val="009D44FC"/>
    <w:rsid w:val="009D509C"/>
    <w:rsid w:val="009D5FBF"/>
    <w:rsid w:val="009D62BC"/>
    <w:rsid w:val="009D6395"/>
    <w:rsid w:val="009D6440"/>
    <w:rsid w:val="009D6C59"/>
    <w:rsid w:val="009D6DE1"/>
    <w:rsid w:val="009D70D1"/>
    <w:rsid w:val="009D71D5"/>
    <w:rsid w:val="009E17A2"/>
    <w:rsid w:val="009E1875"/>
    <w:rsid w:val="009E3B33"/>
    <w:rsid w:val="009E4D44"/>
    <w:rsid w:val="009E5784"/>
    <w:rsid w:val="009E68BA"/>
    <w:rsid w:val="009E69A9"/>
    <w:rsid w:val="009F003B"/>
    <w:rsid w:val="009F046C"/>
    <w:rsid w:val="009F07FD"/>
    <w:rsid w:val="009F143F"/>
    <w:rsid w:val="009F1D20"/>
    <w:rsid w:val="009F26AC"/>
    <w:rsid w:val="009F2797"/>
    <w:rsid w:val="009F286B"/>
    <w:rsid w:val="009F31C4"/>
    <w:rsid w:val="009F3318"/>
    <w:rsid w:val="009F3666"/>
    <w:rsid w:val="009F3702"/>
    <w:rsid w:val="009F4E0A"/>
    <w:rsid w:val="009F64DA"/>
    <w:rsid w:val="009F6664"/>
    <w:rsid w:val="009F72BC"/>
    <w:rsid w:val="009F75D2"/>
    <w:rsid w:val="00A00259"/>
    <w:rsid w:val="00A00313"/>
    <w:rsid w:val="00A0088D"/>
    <w:rsid w:val="00A00BC0"/>
    <w:rsid w:val="00A0108F"/>
    <w:rsid w:val="00A018CC"/>
    <w:rsid w:val="00A01B1B"/>
    <w:rsid w:val="00A01F97"/>
    <w:rsid w:val="00A01FA0"/>
    <w:rsid w:val="00A03608"/>
    <w:rsid w:val="00A03A2E"/>
    <w:rsid w:val="00A0401D"/>
    <w:rsid w:val="00A04892"/>
    <w:rsid w:val="00A04B74"/>
    <w:rsid w:val="00A063DC"/>
    <w:rsid w:val="00A06E76"/>
    <w:rsid w:val="00A119D1"/>
    <w:rsid w:val="00A12338"/>
    <w:rsid w:val="00A125B2"/>
    <w:rsid w:val="00A12850"/>
    <w:rsid w:val="00A128AF"/>
    <w:rsid w:val="00A12DEB"/>
    <w:rsid w:val="00A12F3E"/>
    <w:rsid w:val="00A13281"/>
    <w:rsid w:val="00A13BBD"/>
    <w:rsid w:val="00A14046"/>
    <w:rsid w:val="00A142CA"/>
    <w:rsid w:val="00A14339"/>
    <w:rsid w:val="00A1551D"/>
    <w:rsid w:val="00A15A8B"/>
    <w:rsid w:val="00A15D7E"/>
    <w:rsid w:val="00A1644C"/>
    <w:rsid w:val="00A165D9"/>
    <w:rsid w:val="00A16942"/>
    <w:rsid w:val="00A20485"/>
    <w:rsid w:val="00A21466"/>
    <w:rsid w:val="00A223CD"/>
    <w:rsid w:val="00A22FB5"/>
    <w:rsid w:val="00A231D8"/>
    <w:rsid w:val="00A23661"/>
    <w:rsid w:val="00A236D2"/>
    <w:rsid w:val="00A2396D"/>
    <w:rsid w:val="00A23EB3"/>
    <w:rsid w:val="00A244DA"/>
    <w:rsid w:val="00A2479D"/>
    <w:rsid w:val="00A24843"/>
    <w:rsid w:val="00A248D9"/>
    <w:rsid w:val="00A252C1"/>
    <w:rsid w:val="00A254A9"/>
    <w:rsid w:val="00A2579D"/>
    <w:rsid w:val="00A26DB1"/>
    <w:rsid w:val="00A26F93"/>
    <w:rsid w:val="00A2701F"/>
    <w:rsid w:val="00A27273"/>
    <w:rsid w:val="00A279C5"/>
    <w:rsid w:val="00A3157F"/>
    <w:rsid w:val="00A32755"/>
    <w:rsid w:val="00A32872"/>
    <w:rsid w:val="00A32B1E"/>
    <w:rsid w:val="00A32CAB"/>
    <w:rsid w:val="00A32DB1"/>
    <w:rsid w:val="00A334FB"/>
    <w:rsid w:val="00A33CAD"/>
    <w:rsid w:val="00A3522E"/>
    <w:rsid w:val="00A365C0"/>
    <w:rsid w:val="00A368E7"/>
    <w:rsid w:val="00A40096"/>
    <w:rsid w:val="00A404EB"/>
    <w:rsid w:val="00A406CB"/>
    <w:rsid w:val="00A409E4"/>
    <w:rsid w:val="00A4129E"/>
    <w:rsid w:val="00A41935"/>
    <w:rsid w:val="00A42CEA"/>
    <w:rsid w:val="00A4302D"/>
    <w:rsid w:val="00A4416A"/>
    <w:rsid w:val="00A450B1"/>
    <w:rsid w:val="00A45877"/>
    <w:rsid w:val="00A46DE7"/>
    <w:rsid w:val="00A46E8D"/>
    <w:rsid w:val="00A47B23"/>
    <w:rsid w:val="00A50AF2"/>
    <w:rsid w:val="00A51293"/>
    <w:rsid w:val="00A513C0"/>
    <w:rsid w:val="00A517DB"/>
    <w:rsid w:val="00A528B9"/>
    <w:rsid w:val="00A53F44"/>
    <w:rsid w:val="00A54D6B"/>
    <w:rsid w:val="00A551A0"/>
    <w:rsid w:val="00A57823"/>
    <w:rsid w:val="00A60183"/>
    <w:rsid w:val="00A609ED"/>
    <w:rsid w:val="00A60EB2"/>
    <w:rsid w:val="00A61CDD"/>
    <w:rsid w:val="00A628F3"/>
    <w:rsid w:val="00A6301F"/>
    <w:rsid w:val="00A6305B"/>
    <w:rsid w:val="00A638DB"/>
    <w:rsid w:val="00A638DD"/>
    <w:rsid w:val="00A63FA8"/>
    <w:rsid w:val="00A63FE9"/>
    <w:rsid w:val="00A640C7"/>
    <w:rsid w:val="00A65083"/>
    <w:rsid w:val="00A656B3"/>
    <w:rsid w:val="00A657CA"/>
    <w:rsid w:val="00A6616F"/>
    <w:rsid w:val="00A666F1"/>
    <w:rsid w:val="00A66FD7"/>
    <w:rsid w:val="00A673F2"/>
    <w:rsid w:val="00A6774D"/>
    <w:rsid w:val="00A70C12"/>
    <w:rsid w:val="00A70EAA"/>
    <w:rsid w:val="00A71DFA"/>
    <w:rsid w:val="00A71F98"/>
    <w:rsid w:val="00A72030"/>
    <w:rsid w:val="00A72051"/>
    <w:rsid w:val="00A7424F"/>
    <w:rsid w:val="00A74CB5"/>
    <w:rsid w:val="00A74D81"/>
    <w:rsid w:val="00A75419"/>
    <w:rsid w:val="00A7591C"/>
    <w:rsid w:val="00A7678B"/>
    <w:rsid w:val="00A77C98"/>
    <w:rsid w:val="00A77E42"/>
    <w:rsid w:val="00A80479"/>
    <w:rsid w:val="00A805CF"/>
    <w:rsid w:val="00A8231B"/>
    <w:rsid w:val="00A82BB2"/>
    <w:rsid w:val="00A83A25"/>
    <w:rsid w:val="00A8549D"/>
    <w:rsid w:val="00A85613"/>
    <w:rsid w:val="00A867D3"/>
    <w:rsid w:val="00A87980"/>
    <w:rsid w:val="00A87FB4"/>
    <w:rsid w:val="00A902B5"/>
    <w:rsid w:val="00A90526"/>
    <w:rsid w:val="00A906F2"/>
    <w:rsid w:val="00A913A3"/>
    <w:rsid w:val="00A91730"/>
    <w:rsid w:val="00A927B8"/>
    <w:rsid w:val="00A92806"/>
    <w:rsid w:val="00A93492"/>
    <w:rsid w:val="00A9388B"/>
    <w:rsid w:val="00A94303"/>
    <w:rsid w:val="00A9470F"/>
    <w:rsid w:val="00A9532A"/>
    <w:rsid w:val="00A95BD6"/>
    <w:rsid w:val="00A95D40"/>
    <w:rsid w:val="00A95DB9"/>
    <w:rsid w:val="00A964FF"/>
    <w:rsid w:val="00AA1438"/>
    <w:rsid w:val="00AA1FE0"/>
    <w:rsid w:val="00AA2065"/>
    <w:rsid w:val="00AA2070"/>
    <w:rsid w:val="00AA2B25"/>
    <w:rsid w:val="00AA302E"/>
    <w:rsid w:val="00AA3467"/>
    <w:rsid w:val="00AA3821"/>
    <w:rsid w:val="00AA4006"/>
    <w:rsid w:val="00AA4983"/>
    <w:rsid w:val="00AA4BCB"/>
    <w:rsid w:val="00AA5602"/>
    <w:rsid w:val="00AA7504"/>
    <w:rsid w:val="00AB309F"/>
    <w:rsid w:val="00AB3164"/>
    <w:rsid w:val="00AB32E6"/>
    <w:rsid w:val="00AB353A"/>
    <w:rsid w:val="00AB3B48"/>
    <w:rsid w:val="00AB4F09"/>
    <w:rsid w:val="00AB51C3"/>
    <w:rsid w:val="00AB5554"/>
    <w:rsid w:val="00AB5937"/>
    <w:rsid w:val="00AB6009"/>
    <w:rsid w:val="00AB6061"/>
    <w:rsid w:val="00AB68EC"/>
    <w:rsid w:val="00AB6F5E"/>
    <w:rsid w:val="00AB7177"/>
    <w:rsid w:val="00AC0280"/>
    <w:rsid w:val="00AC0FD7"/>
    <w:rsid w:val="00AC1CC4"/>
    <w:rsid w:val="00AC2751"/>
    <w:rsid w:val="00AC33E2"/>
    <w:rsid w:val="00AC384C"/>
    <w:rsid w:val="00AC3B61"/>
    <w:rsid w:val="00AC5351"/>
    <w:rsid w:val="00AC5D3F"/>
    <w:rsid w:val="00AC5DE0"/>
    <w:rsid w:val="00AC7B18"/>
    <w:rsid w:val="00AD0451"/>
    <w:rsid w:val="00AD0613"/>
    <w:rsid w:val="00AD06D3"/>
    <w:rsid w:val="00AD0ACB"/>
    <w:rsid w:val="00AD1310"/>
    <w:rsid w:val="00AD1CD0"/>
    <w:rsid w:val="00AD21C1"/>
    <w:rsid w:val="00AD4E2A"/>
    <w:rsid w:val="00AD50A7"/>
    <w:rsid w:val="00AD56E3"/>
    <w:rsid w:val="00AD6A16"/>
    <w:rsid w:val="00AD6AD2"/>
    <w:rsid w:val="00AD7152"/>
    <w:rsid w:val="00AD7857"/>
    <w:rsid w:val="00AE1427"/>
    <w:rsid w:val="00AE1F94"/>
    <w:rsid w:val="00AE22DA"/>
    <w:rsid w:val="00AE2309"/>
    <w:rsid w:val="00AE2FD8"/>
    <w:rsid w:val="00AE396F"/>
    <w:rsid w:val="00AE39B5"/>
    <w:rsid w:val="00AE448B"/>
    <w:rsid w:val="00AE4A07"/>
    <w:rsid w:val="00AE68F8"/>
    <w:rsid w:val="00AE6AFB"/>
    <w:rsid w:val="00AF0018"/>
    <w:rsid w:val="00AF0CC1"/>
    <w:rsid w:val="00AF0DA8"/>
    <w:rsid w:val="00AF2A69"/>
    <w:rsid w:val="00AF3A2A"/>
    <w:rsid w:val="00AF4DD5"/>
    <w:rsid w:val="00AF4DE0"/>
    <w:rsid w:val="00AF4E18"/>
    <w:rsid w:val="00AF55C4"/>
    <w:rsid w:val="00AF5E17"/>
    <w:rsid w:val="00AF637A"/>
    <w:rsid w:val="00AF7C80"/>
    <w:rsid w:val="00B0053E"/>
    <w:rsid w:val="00B0071A"/>
    <w:rsid w:val="00B00BD0"/>
    <w:rsid w:val="00B01D50"/>
    <w:rsid w:val="00B02E20"/>
    <w:rsid w:val="00B03D27"/>
    <w:rsid w:val="00B0678E"/>
    <w:rsid w:val="00B074D0"/>
    <w:rsid w:val="00B10284"/>
    <w:rsid w:val="00B105CB"/>
    <w:rsid w:val="00B10BED"/>
    <w:rsid w:val="00B114A5"/>
    <w:rsid w:val="00B12941"/>
    <w:rsid w:val="00B12EAA"/>
    <w:rsid w:val="00B12FB5"/>
    <w:rsid w:val="00B133F8"/>
    <w:rsid w:val="00B13A5E"/>
    <w:rsid w:val="00B13BE1"/>
    <w:rsid w:val="00B1419A"/>
    <w:rsid w:val="00B14BF0"/>
    <w:rsid w:val="00B15902"/>
    <w:rsid w:val="00B15910"/>
    <w:rsid w:val="00B15937"/>
    <w:rsid w:val="00B15B8F"/>
    <w:rsid w:val="00B1785D"/>
    <w:rsid w:val="00B17E7A"/>
    <w:rsid w:val="00B20E5A"/>
    <w:rsid w:val="00B21F95"/>
    <w:rsid w:val="00B21FE6"/>
    <w:rsid w:val="00B22351"/>
    <w:rsid w:val="00B22540"/>
    <w:rsid w:val="00B225F7"/>
    <w:rsid w:val="00B22681"/>
    <w:rsid w:val="00B23749"/>
    <w:rsid w:val="00B23B73"/>
    <w:rsid w:val="00B250C3"/>
    <w:rsid w:val="00B25EEF"/>
    <w:rsid w:val="00B26478"/>
    <w:rsid w:val="00B264CA"/>
    <w:rsid w:val="00B278B6"/>
    <w:rsid w:val="00B32202"/>
    <w:rsid w:val="00B32ABE"/>
    <w:rsid w:val="00B32FE4"/>
    <w:rsid w:val="00B334D1"/>
    <w:rsid w:val="00B3460F"/>
    <w:rsid w:val="00B34DA3"/>
    <w:rsid w:val="00B34F96"/>
    <w:rsid w:val="00B35D44"/>
    <w:rsid w:val="00B3687C"/>
    <w:rsid w:val="00B36E22"/>
    <w:rsid w:val="00B37078"/>
    <w:rsid w:val="00B37892"/>
    <w:rsid w:val="00B37DB1"/>
    <w:rsid w:val="00B414DD"/>
    <w:rsid w:val="00B41E90"/>
    <w:rsid w:val="00B43278"/>
    <w:rsid w:val="00B44839"/>
    <w:rsid w:val="00B4601F"/>
    <w:rsid w:val="00B46072"/>
    <w:rsid w:val="00B474E7"/>
    <w:rsid w:val="00B47DAA"/>
    <w:rsid w:val="00B50AC8"/>
    <w:rsid w:val="00B510C9"/>
    <w:rsid w:val="00B5118A"/>
    <w:rsid w:val="00B52DBA"/>
    <w:rsid w:val="00B530CD"/>
    <w:rsid w:val="00B53738"/>
    <w:rsid w:val="00B5374F"/>
    <w:rsid w:val="00B537D5"/>
    <w:rsid w:val="00B541C0"/>
    <w:rsid w:val="00B54DAF"/>
    <w:rsid w:val="00B54F83"/>
    <w:rsid w:val="00B55880"/>
    <w:rsid w:val="00B55FEE"/>
    <w:rsid w:val="00B56169"/>
    <w:rsid w:val="00B57492"/>
    <w:rsid w:val="00B57A4D"/>
    <w:rsid w:val="00B6007A"/>
    <w:rsid w:val="00B60585"/>
    <w:rsid w:val="00B60E47"/>
    <w:rsid w:val="00B61751"/>
    <w:rsid w:val="00B641F2"/>
    <w:rsid w:val="00B64330"/>
    <w:rsid w:val="00B64832"/>
    <w:rsid w:val="00B665BA"/>
    <w:rsid w:val="00B676F6"/>
    <w:rsid w:val="00B67ADF"/>
    <w:rsid w:val="00B7107D"/>
    <w:rsid w:val="00B717B3"/>
    <w:rsid w:val="00B71C88"/>
    <w:rsid w:val="00B7253F"/>
    <w:rsid w:val="00B73489"/>
    <w:rsid w:val="00B735AA"/>
    <w:rsid w:val="00B7394D"/>
    <w:rsid w:val="00B73D1F"/>
    <w:rsid w:val="00B73DFC"/>
    <w:rsid w:val="00B73F47"/>
    <w:rsid w:val="00B73F8B"/>
    <w:rsid w:val="00B74BE9"/>
    <w:rsid w:val="00B74EDF"/>
    <w:rsid w:val="00B751E2"/>
    <w:rsid w:val="00B754B2"/>
    <w:rsid w:val="00B7577F"/>
    <w:rsid w:val="00B7581A"/>
    <w:rsid w:val="00B76096"/>
    <w:rsid w:val="00B767C0"/>
    <w:rsid w:val="00B768E0"/>
    <w:rsid w:val="00B77674"/>
    <w:rsid w:val="00B77E3E"/>
    <w:rsid w:val="00B81ECB"/>
    <w:rsid w:val="00B84FD6"/>
    <w:rsid w:val="00B851CC"/>
    <w:rsid w:val="00B85DE2"/>
    <w:rsid w:val="00B86E7B"/>
    <w:rsid w:val="00B8752C"/>
    <w:rsid w:val="00B9041D"/>
    <w:rsid w:val="00B90552"/>
    <w:rsid w:val="00B90928"/>
    <w:rsid w:val="00B91DAC"/>
    <w:rsid w:val="00B92B16"/>
    <w:rsid w:val="00B93828"/>
    <w:rsid w:val="00B93DD6"/>
    <w:rsid w:val="00B94645"/>
    <w:rsid w:val="00B9474A"/>
    <w:rsid w:val="00B94C7D"/>
    <w:rsid w:val="00B94EBB"/>
    <w:rsid w:val="00B961DE"/>
    <w:rsid w:val="00B963FF"/>
    <w:rsid w:val="00BA0F9C"/>
    <w:rsid w:val="00BA1484"/>
    <w:rsid w:val="00BA1777"/>
    <w:rsid w:val="00BA1AF9"/>
    <w:rsid w:val="00BA290D"/>
    <w:rsid w:val="00BA49DE"/>
    <w:rsid w:val="00BA4C6F"/>
    <w:rsid w:val="00BA54E2"/>
    <w:rsid w:val="00BA55FB"/>
    <w:rsid w:val="00BA573B"/>
    <w:rsid w:val="00BA5C78"/>
    <w:rsid w:val="00BA7813"/>
    <w:rsid w:val="00BA7EFA"/>
    <w:rsid w:val="00BB08CD"/>
    <w:rsid w:val="00BB1F05"/>
    <w:rsid w:val="00BB2D7F"/>
    <w:rsid w:val="00BB3A6F"/>
    <w:rsid w:val="00BB41CD"/>
    <w:rsid w:val="00BB4320"/>
    <w:rsid w:val="00BB43A4"/>
    <w:rsid w:val="00BB4814"/>
    <w:rsid w:val="00BB4E27"/>
    <w:rsid w:val="00BB5111"/>
    <w:rsid w:val="00BB592C"/>
    <w:rsid w:val="00BB6413"/>
    <w:rsid w:val="00BB6ABB"/>
    <w:rsid w:val="00BB6CC9"/>
    <w:rsid w:val="00BB7900"/>
    <w:rsid w:val="00BB7A7C"/>
    <w:rsid w:val="00BC0140"/>
    <w:rsid w:val="00BC05D3"/>
    <w:rsid w:val="00BC0FBB"/>
    <w:rsid w:val="00BC1773"/>
    <w:rsid w:val="00BC218D"/>
    <w:rsid w:val="00BC28DE"/>
    <w:rsid w:val="00BC28F7"/>
    <w:rsid w:val="00BC3992"/>
    <w:rsid w:val="00BC4686"/>
    <w:rsid w:val="00BC4BE1"/>
    <w:rsid w:val="00BC7CAE"/>
    <w:rsid w:val="00BD0F03"/>
    <w:rsid w:val="00BD1280"/>
    <w:rsid w:val="00BD1E02"/>
    <w:rsid w:val="00BD2A12"/>
    <w:rsid w:val="00BD2C00"/>
    <w:rsid w:val="00BD2F02"/>
    <w:rsid w:val="00BD330A"/>
    <w:rsid w:val="00BD344C"/>
    <w:rsid w:val="00BD478F"/>
    <w:rsid w:val="00BD5451"/>
    <w:rsid w:val="00BD5DBC"/>
    <w:rsid w:val="00BD5E30"/>
    <w:rsid w:val="00BD63C1"/>
    <w:rsid w:val="00BD6410"/>
    <w:rsid w:val="00BD7026"/>
    <w:rsid w:val="00BD7038"/>
    <w:rsid w:val="00BD7104"/>
    <w:rsid w:val="00BE09D5"/>
    <w:rsid w:val="00BE0F1E"/>
    <w:rsid w:val="00BE1965"/>
    <w:rsid w:val="00BE19AB"/>
    <w:rsid w:val="00BE1F07"/>
    <w:rsid w:val="00BE3C74"/>
    <w:rsid w:val="00BE3DA7"/>
    <w:rsid w:val="00BE3E8C"/>
    <w:rsid w:val="00BE4A44"/>
    <w:rsid w:val="00BE5F44"/>
    <w:rsid w:val="00BE6BE5"/>
    <w:rsid w:val="00BE7A0D"/>
    <w:rsid w:val="00BF0B7B"/>
    <w:rsid w:val="00BF10B3"/>
    <w:rsid w:val="00BF1140"/>
    <w:rsid w:val="00BF1F72"/>
    <w:rsid w:val="00BF205A"/>
    <w:rsid w:val="00BF2FF2"/>
    <w:rsid w:val="00BF3223"/>
    <w:rsid w:val="00BF4CEF"/>
    <w:rsid w:val="00BF6184"/>
    <w:rsid w:val="00BF69E3"/>
    <w:rsid w:val="00BF7AFF"/>
    <w:rsid w:val="00BF7F62"/>
    <w:rsid w:val="00C001DD"/>
    <w:rsid w:val="00C004CE"/>
    <w:rsid w:val="00C0061B"/>
    <w:rsid w:val="00C0077C"/>
    <w:rsid w:val="00C00B27"/>
    <w:rsid w:val="00C04980"/>
    <w:rsid w:val="00C04E24"/>
    <w:rsid w:val="00C0557D"/>
    <w:rsid w:val="00C05946"/>
    <w:rsid w:val="00C079CD"/>
    <w:rsid w:val="00C10617"/>
    <w:rsid w:val="00C129EB"/>
    <w:rsid w:val="00C151F5"/>
    <w:rsid w:val="00C15255"/>
    <w:rsid w:val="00C15EDA"/>
    <w:rsid w:val="00C17800"/>
    <w:rsid w:val="00C20257"/>
    <w:rsid w:val="00C203E9"/>
    <w:rsid w:val="00C2154E"/>
    <w:rsid w:val="00C21B8A"/>
    <w:rsid w:val="00C21CBD"/>
    <w:rsid w:val="00C21DC7"/>
    <w:rsid w:val="00C221C5"/>
    <w:rsid w:val="00C23A3D"/>
    <w:rsid w:val="00C23A88"/>
    <w:rsid w:val="00C2413A"/>
    <w:rsid w:val="00C24905"/>
    <w:rsid w:val="00C24BFD"/>
    <w:rsid w:val="00C24EA5"/>
    <w:rsid w:val="00C24FD7"/>
    <w:rsid w:val="00C252B4"/>
    <w:rsid w:val="00C2558F"/>
    <w:rsid w:val="00C266BA"/>
    <w:rsid w:val="00C27D8C"/>
    <w:rsid w:val="00C300B3"/>
    <w:rsid w:val="00C303FF"/>
    <w:rsid w:val="00C3161C"/>
    <w:rsid w:val="00C3168D"/>
    <w:rsid w:val="00C335EC"/>
    <w:rsid w:val="00C338B9"/>
    <w:rsid w:val="00C33A46"/>
    <w:rsid w:val="00C34130"/>
    <w:rsid w:val="00C35074"/>
    <w:rsid w:val="00C35528"/>
    <w:rsid w:val="00C35C15"/>
    <w:rsid w:val="00C3670B"/>
    <w:rsid w:val="00C36B26"/>
    <w:rsid w:val="00C36B53"/>
    <w:rsid w:val="00C37C99"/>
    <w:rsid w:val="00C37F49"/>
    <w:rsid w:val="00C402D7"/>
    <w:rsid w:val="00C42236"/>
    <w:rsid w:val="00C42ACC"/>
    <w:rsid w:val="00C434FC"/>
    <w:rsid w:val="00C450ED"/>
    <w:rsid w:val="00C463B6"/>
    <w:rsid w:val="00C465AA"/>
    <w:rsid w:val="00C46870"/>
    <w:rsid w:val="00C468CD"/>
    <w:rsid w:val="00C47E76"/>
    <w:rsid w:val="00C47E7A"/>
    <w:rsid w:val="00C500EE"/>
    <w:rsid w:val="00C501D6"/>
    <w:rsid w:val="00C51CBC"/>
    <w:rsid w:val="00C521B7"/>
    <w:rsid w:val="00C52842"/>
    <w:rsid w:val="00C539BC"/>
    <w:rsid w:val="00C55E46"/>
    <w:rsid w:val="00C5685A"/>
    <w:rsid w:val="00C56D08"/>
    <w:rsid w:val="00C61F9A"/>
    <w:rsid w:val="00C6213A"/>
    <w:rsid w:val="00C622DE"/>
    <w:rsid w:val="00C62CE0"/>
    <w:rsid w:val="00C62DA1"/>
    <w:rsid w:val="00C63891"/>
    <w:rsid w:val="00C638B1"/>
    <w:rsid w:val="00C64648"/>
    <w:rsid w:val="00C646C3"/>
    <w:rsid w:val="00C648D1"/>
    <w:rsid w:val="00C67649"/>
    <w:rsid w:val="00C67F78"/>
    <w:rsid w:val="00C70D56"/>
    <w:rsid w:val="00C71159"/>
    <w:rsid w:val="00C71385"/>
    <w:rsid w:val="00C71C94"/>
    <w:rsid w:val="00C71D8A"/>
    <w:rsid w:val="00C722AE"/>
    <w:rsid w:val="00C73108"/>
    <w:rsid w:val="00C7342E"/>
    <w:rsid w:val="00C73824"/>
    <w:rsid w:val="00C7414C"/>
    <w:rsid w:val="00C7505F"/>
    <w:rsid w:val="00C756FC"/>
    <w:rsid w:val="00C75DF0"/>
    <w:rsid w:val="00C76038"/>
    <w:rsid w:val="00C779B1"/>
    <w:rsid w:val="00C80D58"/>
    <w:rsid w:val="00C80E21"/>
    <w:rsid w:val="00C81787"/>
    <w:rsid w:val="00C81AD5"/>
    <w:rsid w:val="00C8246B"/>
    <w:rsid w:val="00C8290B"/>
    <w:rsid w:val="00C82990"/>
    <w:rsid w:val="00C82D45"/>
    <w:rsid w:val="00C82F99"/>
    <w:rsid w:val="00C836D6"/>
    <w:rsid w:val="00C846BC"/>
    <w:rsid w:val="00C8573D"/>
    <w:rsid w:val="00C85783"/>
    <w:rsid w:val="00C8626D"/>
    <w:rsid w:val="00C87B45"/>
    <w:rsid w:val="00C87E9A"/>
    <w:rsid w:val="00C90EDB"/>
    <w:rsid w:val="00C910E2"/>
    <w:rsid w:val="00C91546"/>
    <w:rsid w:val="00C9304B"/>
    <w:rsid w:val="00C945DA"/>
    <w:rsid w:val="00C94916"/>
    <w:rsid w:val="00C965E1"/>
    <w:rsid w:val="00C9673A"/>
    <w:rsid w:val="00C97F97"/>
    <w:rsid w:val="00CA27F2"/>
    <w:rsid w:val="00CA3174"/>
    <w:rsid w:val="00CA5007"/>
    <w:rsid w:val="00CA53B8"/>
    <w:rsid w:val="00CA5E40"/>
    <w:rsid w:val="00CA7100"/>
    <w:rsid w:val="00CA7D06"/>
    <w:rsid w:val="00CB1FEA"/>
    <w:rsid w:val="00CB204F"/>
    <w:rsid w:val="00CB20CE"/>
    <w:rsid w:val="00CB42D5"/>
    <w:rsid w:val="00CB43C5"/>
    <w:rsid w:val="00CB4C13"/>
    <w:rsid w:val="00CB6CA9"/>
    <w:rsid w:val="00CB714D"/>
    <w:rsid w:val="00CC096B"/>
    <w:rsid w:val="00CC0E3C"/>
    <w:rsid w:val="00CC0F8F"/>
    <w:rsid w:val="00CC2727"/>
    <w:rsid w:val="00CC31F0"/>
    <w:rsid w:val="00CC3C7E"/>
    <w:rsid w:val="00CC4F1D"/>
    <w:rsid w:val="00CC72CA"/>
    <w:rsid w:val="00CC7312"/>
    <w:rsid w:val="00CC7901"/>
    <w:rsid w:val="00CC7CFC"/>
    <w:rsid w:val="00CD0B36"/>
    <w:rsid w:val="00CD0EC0"/>
    <w:rsid w:val="00CD1197"/>
    <w:rsid w:val="00CD1B0F"/>
    <w:rsid w:val="00CD2544"/>
    <w:rsid w:val="00CD2F5F"/>
    <w:rsid w:val="00CD31D1"/>
    <w:rsid w:val="00CD3396"/>
    <w:rsid w:val="00CD3E43"/>
    <w:rsid w:val="00CD4898"/>
    <w:rsid w:val="00CD4D1A"/>
    <w:rsid w:val="00CD4EFB"/>
    <w:rsid w:val="00CE01F3"/>
    <w:rsid w:val="00CE051E"/>
    <w:rsid w:val="00CE0849"/>
    <w:rsid w:val="00CE1533"/>
    <w:rsid w:val="00CE1815"/>
    <w:rsid w:val="00CE2673"/>
    <w:rsid w:val="00CE2A6F"/>
    <w:rsid w:val="00CE2CB3"/>
    <w:rsid w:val="00CE31BD"/>
    <w:rsid w:val="00CE3743"/>
    <w:rsid w:val="00CE37B0"/>
    <w:rsid w:val="00CE4612"/>
    <w:rsid w:val="00CE4909"/>
    <w:rsid w:val="00CE501F"/>
    <w:rsid w:val="00CE5AA8"/>
    <w:rsid w:val="00CE6C23"/>
    <w:rsid w:val="00CE6E41"/>
    <w:rsid w:val="00CE71F5"/>
    <w:rsid w:val="00CF0760"/>
    <w:rsid w:val="00CF116C"/>
    <w:rsid w:val="00CF142C"/>
    <w:rsid w:val="00CF171D"/>
    <w:rsid w:val="00CF1F2A"/>
    <w:rsid w:val="00CF22D1"/>
    <w:rsid w:val="00CF2782"/>
    <w:rsid w:val="00CF2C23"/>
    <w:rsid w:val="00CF2C9F"/>
    <w:rsid w:val="00CF2F6B"/>
    <w:rsid w:val="00CF30D2"/>
    <w:rsid w:val="00CF3619"/>
    <w:rsid w:val="00CF5046"/>
    <w:rsid w:val="00CF7546"/>
    <w:rsid w:val="00CF75D5"/>
    <w:rsid w:val="00D01041"/>
    <w:rsid w:val="00D067B4"/>
    <w:rsid w:val="00D06D50"/>
    <w:rsid w:val="00D0724C"/>
    <w:rsid w:val="00D078DC"/>
    <w:rsid w:val="00D07B9C"/>
    <w:rsid w:val="00D101B6"/>
    <w:rsid w:val="00D1044E"/>
    <w:rsid w:val="00D10BCB"/>
    <w:rsid w:val="00D11CE7"/>
    <w:rsid w:val="00D12207"/>
    <w:rsid w:val="00D1257E"/>
    <w:rsid w:val="00D12B4A"/>
    <w:rsid w:val="00D13ABB"/>
    <w:rsid w:val="00D15233"/>
    <w:rsid w:val="00D1577F"/>
    <w:rsid w:val="00D16140"/>
    <w:rsid w:val="00D163A0"/>
    <w:rsid w:val="00D1684B"/>
    <w:rsid w:val="00D16AD1"/>
    <w:rsid w:val="00D171E2"/>
    <w:rsid w:val="00D200D2"/>
    <w:rsid w:val="00D218CE"/>
    <w:rsid w:val="00D22DFF"/>
    <w:rsid w:val="00D2353C"/>
    <w:rsid w:val="00D24CD6"/>
    <w:rsid w:val="00D2647B"/>
    <w:rsid w:val="00D26B2E"/>
    <w:rsid w:val="00D27280"/>
    <w:rsid w:val="00D2743D"/>
    <w:rsid w:val="00D274E5"/>
    <w:rsid w:val="00D278D3"/>
    <w:rsid w:val="00D30D60"/>
    <w:rsid w:val="00D339BA"/>
    <w:rsid w:val="00D33FAB"/>
    <w:rsid w:val="00D36533"/>
    <w:rsid w:val="00D40D71"/>
    <w:rsid w:val="00D42951"/>
    <w:rsid w:val="00D43B63"/>
    <w:rsid w:val="00D43E01"/>
    <w:rsid w:val="00D45D0B"/>
    <w:rsid w:val="00D4619C"/>
    <w:rsid w:val="00D46B6F"/>
    <w:rsid w:val="00D4767B"/>
    <w:rsid w:val="00D47E29"/>
    <w:rsid w:val="00D508AE"/>
    <w:rsid w:val="00D51562"/>
    <w:rsid w:val="00D515CA"/>
    <w:rsid w:val="00D5169C"/>
    <w:rsid w:val="00D51846"/>
    <w:rsid w:val="00D51F74"/>
    <w:rsid w:val="00D52610"/>
    <w:rsid w:val="00D53553"/>
    <w:rsid w:val="00D54292"/>
    <w:rsid w:val="00D5461F"/>
    <w:rsid w:val="00D57384"/>
    <w:rsid w:val="00D575F0"/>
    <w:rsid w:val="00D57C7E"/>
    <w:rsid w:val="00D57E7F"/>
    <w:rsid w:val="00D616EB"/>
    <w:rsid w:val="00D628F3"/>
    <w:rsid w:val="00D63477"/>
    <w:rsid w:val="00D63629"/>
    <w:rsid w:val="00D6512E"/>
    <w:rsid w:val="00D65C25"/>
    <w:rsid w:val="00D660D1"/>
    <w:rsid w:val="00D6687E"/>
    <w:rsid w:val="00D66C66"/>
    <w:rsid w:val="00D672FF"/>
    <w:rsid w:val="00D67698"/>
    <w:rsid w:val="00D6779C"/>
    <w:rsid w:val="00D6795B"/>
    <w:rsid w:val="00D67C59"/>
    <w:rsid w:val="00D7001C"/>
    <w:rsid w:val="00D704E0"/>
    <w:rsid w:val="00D708E9"/>
    <w:rsid w:val="00D71304"/>
    <w:rsid w:val="00D71AAA"/>
    <w:rsid w:val="00D720C2"/>
    <w:rsid w:val="00D722F7"/>
    <w:rsid w:val="00D7306E"/>
    <w:rsid w:val="00D73C30"/>
    <w:rsid w:val="00D747EA"/>
    <w:rsid w:val="00D74957"/>
    <w:rsid w:val="00D74A62"/>
    <w:rsid w:val="00D74B51"/>
    <w:rsid w:val="00D8170A"/>
    <w:rsid w:val="00D82F0C"/>
    <w:rsid w:val="00D82FD9"/>
    <w:rsid w:val="00D83D12"/>
    <w:rsid w:val="00D843DB"/>
    <w:rsid w:val="00D8475E"/>
    <w:rsid w:val="00D85A37"/>
    <w:rsid w:val="00D85E5F"/>
    <w:rsid w:val="00D86D9E"/>
    <w:rsid w:val="00D9087B"/>
    <w:rsid w:val="00D92B54"/>
    <w:rsid w:val="00D92D14"/>
    <w:rsid w:val="00D93053"/>
    <w:rsid w:val="00D932A6"/>
    <w:rsid w:val="00D93B52"/>
    <w:rsid w:val="00D93FD6"/>
    <w:rsid w:val="00D94585"/>
    <w:rsid w:val="00D94884"/>
    <w:rsid w:val="00D952A1"/>
    <w:rsid w:val="00D95600"/>
    <w:rsid w:val="00D95BBF"/>
    <w:rsid w:val="00D963CC"/>
    <w:rsid w:val="00D96424"/>
    <w:rsid w:val="00D964F8"/>
    <w:rsid w:val="00D967E2"/>
    <w:rsid w:val="00D9775C"/>
    <w:rsid w:val="00DA026D"/>
    <w:rsid w:val="00DA15DB"/>
    <w:rsid w:val="00DA1E94"/>
    <w:rsid w:val="00DA21FA"/>
    <w:rsid w:val="00DA34DD"/>
    <w:rsid w:val="00DA3ABC"/>
    <w:rsid w:val="00DA445D"/>
    <w:rsid w:val="00DA4715"/>
    <w:rsid w:val="00DA4DDA"/>
    <w:rsid w:val="00DA5682"/>
    <w:rsid w:val="00DB0225"/>
    <w:rsid w:val="00DB071C"/>
    <w:rsid w:val="00DB146D"/>
    <w:rsid w:val="00DB15E9"/>
    <w:rsid w:val="00DB2B4C"/>
    <w:rsid w:val="00DB2CB5"/>
    <w:rsid w:val="00DB3C35"/>
    <w:rsid w:val="00DB4B09"/>
    <w:rsid w:val="00DB4D1C"/>
    <w:rsid w:val="00DB538D"/>
    <w:rsid w:val="00DB5A7B"/>
    <w:rsid w:val="00DB678A"/>
    <w:rsid w:val="00DB6917"/>
    <w:rsid w:val="00DB6AA0"/>
    <w:rsid w:val="00DB706A"/>
    <w:rsid w:val="00DB7EEE"/>
    <w:rsid w:val="00DC284B"/>
    <w:rsid w:val="00DC2BD5"/>
    <w:rsid w:val="00DC360F"/>
    <w:rsid w:val="00DC3A9E"/>
    <w:rsid w:val="00DC3B41"/>
    <w:rsid w:val="00DC3D33"/>
    <w:rsid w:val="00DC49A8"/>
    <w:rsid w:val="00DC4C31"/>
    <w:rsid w:val="00DC4FCC"/>
    <w:rsid w:val="00DC66DF"/>
    <w:rsid w:val="00DC677F"/>
    <w:rsid w:val="00DC6882"/>
    <w:rsid w:val="00DC6FD2"/>
    <w:rsid w:val="00DC7225"/>
    <w:rsid w:val="00DC728E"/>
    <w:rsid w:val="00DC7A2F"/>
    <w:rsid w:val="00DC7D32"/>
    <w:rsid w:val="00DD0D76"/>
    <w:rsid w:val="00DD275A"/>
    <w:rsid w:val="00DD2E77"/>
    <w:rsid w:val="00DD4264"/>
    <w:rsid w:val="00DD584B"/>
    <w:rsid w:val="00DD6889"/>
    <w:rsid w:val="00DD7029"/>
    <w:rsid w:val="00DD7495"/>
    <w:rsid w:val="00DE00E7"/>
    <w:rsid w:val="00DE01BF"/>
    <w:rsid w:val="00DE1379"/>
    <w:rsid w:val="00DE17FC"/>
    <w:rsid w:val="00DE1A5F"/>
    <w:rsid w:val="00DE28CE"/>
    <w:rsid w:val="00DE2DF4"/>
    <w:rsid w:val="00DE3172"/>
    <w:rsid w:val="00DE3C94"/>
    <w:rsid w:val="00DE4558"/>
    <w:rsid w:val="00DE45A1"/>
    <w:rsid w:val="00DE46A4"/>
    <w:rsid w:val="00DE490C"/>
    <w:rsid w:val="00DE583F"/>
    <w:rsid w:val="00DE798D"/>
    <w:rsid w:val="00DE7A2F"/>
    <w:rsid w:val="00DE7D60"/>
    <w:rsid w:val="00DF0874"/>
    <w:rsid w:val="00DF2B0B"/>
    <w:rsid w:val="00DF2D9F"/>
    <w:rsid w:val="00DF55D4"/>
    <w:rsid w:val="00DF572D"/>
    <w:rsid w:val="00DF5C0C"/>
    <w:rsid w:val="00DF66EA"/>
    <w:rsid w:val="00DF7250"/>
    <w:rsid w:val="00DF7306"/>
    <w:rsid w:val="00DF7B1E"/>
    <w:rsid w:val="00E00466"/>
    <w:rsid w:val="00E00D28"/>
    <w:rsid w:val="00E00FFA"/>
    <w:rsid w:val="00E013FB"/>
    <w:rsid w:val="00E0165E"/>
    <w:rsid w:val="00E01B5D"/>
    <w:rsid w:val="00E02210"/>
    <w:rsid w:val="00E0309D"/>
    <w:rsid w:val="00E030C4"/>
    <w:rsid w:val="00E04804"/>
    <w:rsid w:val="00E051D0"/>
    <w:rsid w:val="00E05396"/>
    <w:rsid w:val="00E053C8"/>
    <w:rsid w:val="00E05695"/>
    <w:rsid w:val="00E06263"/>
    <w:rsid w:val="00E069AC"/>
    <w:rsid w:val="00E07C61"/>
    <w:rsid w:val="00E103B0"/>
    <w:rsid w:val="00E109C6"/>
    <w:rsid w:val="00E1150B"/>
    <w:rsid w:val="00E12BF9"/>
    <w:rsid w:val="00E137C4"/>
    <w:rsid w:val="00E138C6"/>
    <w:rsid w:val="00E13A9F"/>
    <w:rsid w:val="00E14329"/>
    <w:rsid w:val="00E144D2"/>
    <w:rsid w:val="00E14A29"/>
    <w:rsid w:val="00E150BB"/>
    <w:rsid w:val="00E16091"/>
    <w:rsid w:val="00E16A98"/>
    <w:rsid w:val="00E17438"/>
    <w:rsid w:val="00E2114A"/>
    <w:rsid w:val="00E21356"/>
    <w:rsid w:val="00E2141B"/>
    <w:rsid w:val="00E2219D"/>
    <w:rsid w:val="00E22E16"/>
    <w:rsid w:val="00E22F11"/>
    <w:rsid w:val="00E246F6"/>
    <w:rsid w:val="00E24837"/>
    <w:rsid w:val="00E27A9C"/>
    <w:rsid w:val="00E301FF"/>
    <w:rsid w:val="00E313D3"/>
    <w:rsid w:val="00E31780"/>
    <w:rsid w:val="00E31E61"/>
    <w:rsid w:val="00E325E7"/>
    <w:rsid w:val="00E32921"/>
    <w:rsid w:val="00E33F17"/>
    <w:rsid w:val="00E342D4"/>
    <w:rsid w:val="00E34D9D"/>
    <w:rsid w:val="00E3617B"/>
    <w:rsid w:val="00E36332"/>
    <w:rsid w:val="00E3655C"/>
    <w:rsid w:val="00E36880"/>
    <w:rsid w:val="00E37A0A"/>
    <w:rsid w:val="00E4064E"/>
    <w:rsid w:val="00E40E9A"/>
    <w:rsid w:val="00E427CF"/>
    <w:rsid w:val="00E429D6"/>
    <w:rsid w:val="00E45666"/>
    <w:rsid w:val="00E45C5A"/>
    <w:rsid w:val="00E46359"/>
    <w:rsid w:val="00E46610"/>
    <w:rsid w:val="00E5154C"/>
    <w:rsid w:val="00E51E37"/>
    <w:rsid w:val="00E525AB"/>
    <w:rsid w:val="00E52DFF"/>
    <w:rsid w:val="00E5391E"/>
    <w:rsid w:val="00E54E69"/>
    <w:rsid w:val="00E563EE"/>
    <w:rsid w:val="00E56D82"/>
    <w:rsid w:val="00E5729E"/>
    <w:rsid w:val="00E5785F"/>
    <w:rsid w:val="00E57C25"/>
    <w:rsid w:val="00E60B8A"/>
    <w:rsid w:val="00E6243D"/>
    <w:rsid w:val="00E634FC"/>
    <w:rsid w:val="00E6371B"/>
    <w:rsid w:val="00E63C48"/>
    <w:rsid w:val="00E63F47"/>
    <w:rsid w:val="00E656FA"/>
    <w:rsid w:val="00E65C04"/>
    <w:rsid w:val="00E66241"/>
    <w:rsid w:val="00E66335"/>
    <w:rsid w:val="00E6634B"/>
    <w:rsid w:val="00E67094"/>
    <w:rsid w:val="00E67BFD"/>
    <w:rsid w:val="00E70D29"/>
    <w:rsid w:val="00E71EC2"/>
    <w:rsid w:val="00E739DD"/>
    <w:rsid w:val="00E74238"/>
    <w:rsid w:val="00E743F4"/>
    <w:rsid w:val="00E7460E"/>
    <w:rsid w:val="00E74801"/>
    <w:rsid w:val="00E74829"/>
    <w:rsid w:val="00E74FF4"/>
    <w:rsid w:val="00E750EE"/>
    <w:rsid w:val="00E7522B"/>
    <w:rsid w:val="00E75B0F"/>
    <w:rsid w:val="00E760F7"/>
    <w:rsid w:val="00E766D1"/>
    <w:rsid w:val="00E77FD6"/>
    <w:rsid w:val="00E80388"/>
    <w:rsid w:val="00E810C8"/>
    <w:rsid w:val="00E826CE"/>
    <w:rsid w:val="00E84AFB"/>
    <w:rsid w:val="00E856CF"/>
    <w:rsid w:val="00E87552"/>
    <w:rsid w:val="00E8784F"/>
    <w:rsid w:val="00E910B6"/>
    <w:rsid w:val="00E91A7A"/>
    <w:rsid w:val="00E91D74"/>
    <w:rsid w:val="00E91E10"/>
    <w:rsid w:val="00E92DE4"/>
    <w:rsid w:val="00E94653"/>
    <w:rsid w:val="00E948E0"/>
    <w:rsid w:val="00E95885"/>
    <w:rsid w:val="00E96206"/>
    <w:rsid w:val="00E9638D"/>
    <w:rsid w:val="00E9667B"/>
    <w:rsid w:val="00E97108"/>
    <w:rsid w:val="00E97A34"/>
    <w:rsid w:val="00EA0037"/>
    <w:rsid w:val="00EA0577"/>
    <w:rsid w:val="00EA0829"/>
    <w:rsid w:val="00EA21F6"/>
    <w:rsid w:val="00EA31F2"/>
    <w:rsid w:val="00EA33F5"/>
    <w:rsid w:val="00EA393F"/>
    <w:rsid w:val="00EA39C6"/>
    <w:rsid w:val="00EA3ADA"/>
    <w:rsid w:val="00EA4497"/>
    <w:rsid w:val="00EA483B"/>
    <w:rsid w:val="00EA6494"/>
    <w:rsid w:val="00EA6C7F"/>
    <w:rsid w:val="00EA7461"/>
    <w:rsid w:val="00EB030A"/>
    <w:rsid w:val="00EB23F5"/>
    <w:rsid w:val="00EB28CB"/>
    <w:rsid w:val="00EB3919"/>
    <w:rsid w:val="00EB3991"/>
    <w:rsid w:val="00EB4968"/>
    <w:rsid w:val="00EB4B98"/>
    <w:rsid w:val="00EB520D"/>
    <w:rsid w:val="00EB5F3B"/>
    <w:rsid w:val="00EB6469"/>
    <w:rsid w:val="00EB69CA"/>
    <w:rsid w:val="00EB6E1D"/>
    <w:rsid w:val="00EC06CB"/>
    <w:rsid w:val="00EC0785"/>
    <w:rsid w:val="00EC0DEE"/>
    <w:rsid w:val="00EC12FD"/>
    <w:rsid w:val="00EC21E0"/>
    <w:rsid w:val="00EC26B1"/>
    <w:rsid w:val="00EC3AB9"/>
    <w:rsid w:val="00EC431E"/>
    <w:rsid w:val="00EC4A4C"/>
    <w:rsid w:val="00EC4D34"/>
    <w:rsid w:val="00EC4D57"/>
    <w:rsid w:val="00EC570E"/>
    <w:rsid w:val="00EC5F92"/>
    <w:rsid w:val="00EC6757"/>
    <w:rsid w:val="00EC69FB"/>
    <w:rsid w:val="00EC7C72"/>
    <w:rsid w:val="00ED0902"/>
    <w:rsid w:val="00ED092D"/>
    <w:rsid w:val="00ED18E3"/>
    <w:rsid w:val="00ED1F1F"/>
    <w:rsid w:val="00ED271D"/>
    <w:rsid w:val="00ED2801"/>
    <w:rsid w:val="00ED2ADB"/>
    <w:rsid w:val="00ED3085"/>
    <w:rsid w:val="00ED34EE"/>
    <w:rsid w:val="00ED3572"/>
    <w:rsid w:val="00ED3706"/>
    <w:rsid w:val="00ED4075"/>
    <w:rsid w:val="00ED42A7"/>
    <w:rsid w:val="00ED510A"/>
    <w:rsid w:val="00ED610B"/>
    <w:rsid w:val="00ED6A97"/>
    <w:rsid w:val="00ED7290"/>
    <w:rsid w:val="00ED745B"/>
    <w:rsid w:val="00EE05CD"/>
    <w:rsid w:val="00EE1298"/>
    <w:rsid w:val="00EE238C"/>
    <w:rsid w:val="00EE28C5"/>
    <w:rsid w:val="00EE2D63"/>
    <w:rsid w:val="00EE2EAB"/>
    <w:rsid w:val="00EE333E"/>
    <w:rsid w:val="00EE4A39"/>
    <w:rsid w:val="00EE4D6D"/>
    <w:rsid w:val="00EE540D"/>
    <w:rsid w:val="00EE6605"/>
    <w:rsid w:val="00EE6CA3"/>
    <w:rsid w:val="00EE6E08"/>
    <w:rsid w:val="00EF1847"/>
    <w:rsid w:val="00EF28E8"/>
    <w:rsid w:val="00EF3641"/>
    <w:rsid w:val="00EF3C13"/>
    <w:rsid w:val="00EF477D"/>
    <w:rsid w:val="00EF4885"/>
    <w:rsid w:val="00EF4AFE"/>
    <w:rsid w:val="00EF5179"/>
    <w:rsid w:val="00EF562D"/>
    <w:rsid w:val="00EF5821"/>
    <w:rsid w:val="00EF5D19"/>
    <w:rsid w:val="00EF5E03"/>
    <w:rsid w:val="00EF63D6"/>
    <w:rsid w:val="00EF641C"/>
    <w:rsid w:val="00EF6D1C"/>
    <w:rsid w:val="00EF710A"/>
    <w:rsid w:val="00F00270"/>
    <w:rsid w:val="00F007F4"/>
    <w:rsid w:val="00F01BAB"/>
    <w:rsid w:val="00F023BE"/>
    <w:rsid w:val="00F029D6"/>
    <w:rsid w:val="00F02F89"/>
    <w:rsid w:val="00F02F9D"/>
    <w:rsid w:val="00F033EF"/>
    <w:rsid w:val="00F035B9"/>
    <w:rsid w:val="00F04A7A"/>
    <w:rsid w:val="00F0546E"/>
    <w:rsid w:val="00F065A2"/>
    <w:rsid w:val="00F06903"/>
    <w:rsid w:val="00F07016"/>
    <w:rsid w:val="00F076FB"/>
    <w:rsid w:val="00F07A79"/>
    <w:rsid w:val="00F07B59"/>
    <w:rsid w:val="00F11289"/>
    <w:rsid w:val="00F11518"/>
    <w:rsid w:val="00F11624"/>
    <w:rsid w:val="00F12EBE"/>
    <w:rsid w:val="00F134B5"/>
    <w:rsid w:val="00F141D4"/>
    <w:rsid w:val="00F14503"/>
    <w:rsid w:val="00F15019"/>
    <w:rsid w:val="00F15CE9"/>
    <w:rsid w:val="00F15CF4"/>
    <w:rsid w:val="00F16BE1"/>
    <w:rsid w:val="00F1725E"/>
    <w:rsid w:val="00F174A2"/>
    <w:rsid w:val="00F17EDF"/>
    <w:rsid w:val="00F20867"/>
    <w:rsid w:val="00F20EFF"/>
    <w:rsid w:val="00F22484"/>
    <w:rsid w:val="00F2360A"/>
    <w:rsid w:val="00F239EE"/>
    <w:rsid w:val="00F23A64"/>
    <w:rsid w:val="00F24A9D"/>
    <w:rsid w:val="00F24EDF"/>
    <w:rsid w:val="00F25397"/>
    <w:rsid w:val="00F25F88"/>
    <w:rsid w:val="00F264D0"/>
    <w:rsid w:val="00F30A2B"/>
    <w:rsid w:val="00F31E0D"/>
    <w:rsid w:val="00F325E5"/>
    <w:rsid w:val="00F32DA7"/>
    <w:rsid w:val="00F337CB"/>
    <w:rsid w:val="00F33B44"/>
    <w:rsid w:val="00F34542"/>
    <w:rsid w:val="00F35DC1"/>
    <w:rsid w:val="00F3615F"/>
    <w:rsid w:val="00F3638D"/>
    <w:rsid w:val="00F371DE"/>
    <w:rsid w:val="00F40E37"/>
    <w:rsid w:val="00F41972"/>
    <w:rsid w:val="00F42356"/>
    <w:rsid w:val="00F4318F"/>
    <w:rsid w:val="00F43477"/>
    <w:rsid w:val="00F44435"/>
    <w:rsid w:val="00F445F6"/>
    <w:rsid w:val="00F460FE"/>
    <w:rsid w:val="00F47233"/>
    <w:rsid w:val="00F479F1"/>
    <w:rsid w:val="00F47B5E"/>
    <w:rsid w:val="00F502A1"/>
    <w:rsid w:val="00F5034B"/>
    <w:rsid w:val="00F516FD"/>
    <w:rsid w:val="00F518DE"/>
    <w:rsid w:val="00F52EE2"/>
    <w:rsid w:val="00F55A9A"/>
    <w:rsid w:val="00F55B1E"/>
    <w:rsid w:val="00F55F45"/>
    <w:rsid w:val="00F5660A"/>
    <w:rsid w:val="00F57AE6"/>
    <w:rsid w:val="00F61B60"/>
    <w:rsid w:val="00F61D9D"/>
    <w:rsid w:val="00F63580"/>
    <w:rsid w:val="00F63DED"/>
    <w:rsid w:val="00F6478A"/>
    <w:rsid w:val="00F648DE"/>
    <w:rsid w:val="00F663E1"/>
    <w:rsid w:val="00F66970"/>
    <w:rsid w:val="00F67594"/>
    <w:rsid w:val="00F67C7A"/>
    <w:rsid w:val="00F7043D"/>
    <w:rsid w:val="00F70962"/>
    <w:rsid w:val="00F70A52"/>
    <w:rsid w:val="00F71846"/>
    <w:rsid w:val="00F71F3C"/>
    <w:rsid w:val="00F72AEB"/>
    <w:rsid w:val="00F73703"/>
    <w:rsid w:val="00F73748"/>
    <w:rsid w:val="00F7393C"/>
    <w:rsid w:val="00F73C2B"/>
    <w:rsid w:val="00F755F5"/>
    <w:rsid w:val="00F76352"/>
    <w:rsid w:val="00F763F5"/>
    <w:rsid w:val="00F77106"/>
    <w:rsid w:val="00F8022C"/>
    <w:rsid w:val="00F80309"/>
    <w:rsid w:val="00F80586"/>
    <w:rsid w:val="00F81DDA"/>
    <w:rsid w:val="00F822A3"/>
    <w:rsid w:val="00F826CC"/>
    <w:rsid w:val="00F8293B"/>
    <w:rsid w:val="00F836C1"/>
    <w:rsid w:val="00F8440C"/>
    <w:rsid w:val="00F84CCB"/>
    <w:rsid w:val="00F84DEB"/>
    <w:rsid w:val="00F84F23"/>
    <w:rsid w:val="00F85779"/>
    <w:rsid w:val="00F861D5"/>
    <w:rsid w:val="00F86612"/>
    <w:rsid w:val="00F870BE"/>
    <w:rsid w:val="00F90057"/>
    <w:rsid w:val="00F9093F"/>
    <w:rsid w:val="00F923B7"/>
    <w:rsid w:val="00F9272A"/>
    <w:rsid w:val="00F92B10"/>
    <w:rsid w:val="00F9385D"/>
    <w:rsid w:val="00F94A0F"/>
    <w:rsid w:val="00F94BDD"/>
    <w:rsid w:val="00F9507D"/>
    <w:rsid w:val="00F9773F"/>
    <w:rsid w:val="00FA06F0"/>
    <w:rsid w:val="00FA07B4"/>
    <w:rsid w:val="00FA0ED8"/>
    <w:rsid w:val="00FA16CD"/>
    <w:rsid w:val="00FA2383"/>
    <w:rsid w:val="00FA240E"/>
    <w:rsid w:val="00FA28EF"/>
    <w:rsid w:val="00FA2E25"/>
    <w:rsid w:val="00FA3B8A"/>
    <w:rsid w:val="00FA411E"/>
    <w:rsid w:val="00FA4604"/>
    <w:rsid w:val="00FA4649"/>
    <w:rsid w:val="00FA4DD0"/>
    <w:rsid w:val="00FA6279"/>
    <w:rsid w:val="00FA6A61"/>
    <w:rsid w:val="00FA6B5A"/>
    <w:rsid w:val="00FA7007"/>
    <w:rsid w:val="00FA701F"/>
    <w:rsid w:val="00FA73ED"/>
    <w:rsid w:val="00FA7927"/>
    <w:rsid w:val="00FA7D5B"/>
    <w:rsid w:val="00FA7E19"/>
    <w:rsid w:val="00FB0F6E"/>
    <w:rsid w:val="00FB14A6"/>
    <w:rsid w:val="00FB1666"/>
    <w:rsid w:val="00FB222D"/>
    <w:rsid w:val="00FB3351"/>
    <w:rsid w:val="00FB3785"/>
    <w:rsid w:val="00FB3F9F"/>
    <w:rsid w:val="00FB4957"/>
    <w:rsid w:val="00FB4C6D"/>
    <w:rsid w:val="00FB55EF"/>
    <w:rsid w:val="00FB6373"/>
    <w:rsid w:val="00FB70AA"/>
    <w:rsid w:val="00FB71A1"/>
    <w:rsid w:val="00FB7428"/>
    <w:rsid w:val="00FB7511"/>
    <w:rsid w:val="00FB7747"/>
    <w:rsid w:val="00FB79B3"/>
    <w:rsid w:val="00FC02D2"/>
    <w:rsid w:val="00FC03C9"/>
    <w:rsid w:val="00FC0FD4"/>
    <w:rsid w:val="00FC2564"/>
    <w:rsid w:val="00FC444C"/>
    <w:rsid w:val="00FC4F0C"/>
    <w:rsid w:val="00FC6656"/>
    <w:rsid w:val="00FC6A1A"/>
    <w:rsid w:val="00FC6D3A"/>
    <w:rsid w:val="00FC7554"/>
    <w:rsid w:val="00FD0731"/>
    <w:rsid w:val="00FD101D"/>
    <w:rsid w:val="00FD1A33"/>
    <w:rsid w:val="00FD2134"/>
    <w:rsid w:val="00FD27F9"/>
    <w:rsid w:val="00FD3D92"/>
    <w:rsid w:val="00FD440A"/>
    <w:rsid w:val="00FD443B"/>
    <w:rsid w:val="00FD4744"/>
    <w:rsid w:val="00FD4CFB"/>
    <w:rsid w:val="00FD5113"/>
    <w:rsid w:val="00FD522C"/>
    <w:rsid w:val="00FD53D0"/>
    <w:rsid w:val="00FD5446"/>
    <w:rsid w:val="00FD5E11"/>
    <w:rsid w:val="00FD63DF"/>
    <w:rsid w:val="00FD6C2F"/>
    <w:rsid w:val="00FD775F"/>
    <w:rsid w:val="00FD7F25"/>
    <w:rsid w:val="00FE0C44"/>
    <w:rsid w:val="00FE0EFB"/>
    <w:rsid w:val="00FE13F1"/>
    <w:rsid w:val="00FE1A17"/>
    <w:rsid w:val="00FE1D78"/>
    <w:rsid w:val="00FE32B1"/>
    <w:rsid w:val="00FE4701"/>
    <w:rsid w:val="00FE4BCD"/>
    <w:rsid w:val="00FE506C"/>
    <w:rsid w:val="00FE5551"/>
    <w:rsid w:val="00FE68EC"/>
    <w:rsid w:val="00FE7696"/>
    <w:rsid w:val="00FF0DD7"/>
    <w:rsid w:val="00FF29E7"/>
    <w:rsid w:val="00FF2EB4"/>
    <w:rsid w:val="00FF30D9"/>
    <w:rsid w:val="00FF4191"/>
    <w:rsid w:val="00FF45D5"/>
    <w:rsid w:val="00FF48B7"/>
    <w:rsid w:val="00FF496A"/>
    <w:rsid w:val="00FF4B12"/>
    <w:rsid w:val="00FF59DE"/>
    <w:rsid w:val="00FF61F2"/>
    <w:rsid w:val="00FF670D"/>
    <w:rsid w:val="00FF7614"/>
    <w:rsid w:val="00FF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285E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304FEB"/>
    <w:pPr>
      <w:keepNext/>
      <w:overflowPunct/>
      <w:autoSpaceDE/>
      <w:autoSpaceDN/>
      <w:adjustRightInd/>
      <w:ind w:firstLine="0"/>
      <w:jc w:val="left"/>
      <w:textAlignment w:val="auto"/>
      <w:outlineLvl w:val="0"/>
    </w:pPr>
    <w:rPr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6D21A9"/>
    <w:pPr>
      <w:overflowPunct/>
      <w:autoSpaceDE/>
      <w:autoSpaceDN/>
      <w:adjustRightInd/>
      <w:spacing w:before="240" w:after="60"/>
      <w:ind w:firstLine="0"/>
      <w:jc w:val="left"/>
      <w:textAlignment w:val="auto"/>
      <w:outlineLvl w:val="6"/>
    </w:pPr>
    <w:rPr>
      <w:rFonts w:ascii="Calibri" w:hAnsi="Calibri"/>
      <w:color w:val="0000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40285E"/>
    <w:pPr>
      <w:tabs>
        <w:tab w:val="center" w:pos="4677"/>
        <w:tab w:val="right" w:pos="9355"/>
      </w:tabs>
    </w:pPr>
  </w:style>
  <w:style w:type="character" w:styleId="a5">
    <w:name w:val="page number"/>
    <w:rsid w:val="0040285E"/>
    <w:rPr>
      <w:rFonts w:cs="Times New Roman"/>
    </w:rPr>
  </w:style>
  <w:style w:type="paragraph" w:styleId="a6">
    <w:name w:val="footer"/>
    <w:basedOn w:val="a"/>
    <w:rsid w:val="0040285E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9"/>
    <w:rsid w:val="00304FEB"/>
    <w:rPr>
      <w:b/>
      <w:bCs/>
      <w:sz w:val="26"/>
      <w:szCs w:val="26"/>
    </w:rPr>
  </w:style>
  <w:style w:type="paragraph" w:styleId="a7">
    <w:name w:val="Body Text"/>
    <w:basedOn w:val="a"/>
    <w:link w:val="a8"/>
    <w:uiPriority w:val="99"/>
    <w:rsid w:val="00587CE7"/>
    <w:pPr>
      <w:overflowPunct/>
      <w:autoSpaceDE/>
      <w:autoSpaceDN/>
      <w:adjustRightInd/>
      <w:ind w:firstLine="0"/>
      <w:jc w:val="left"/>
      <w:textAlignment w:val="auto"/>
    </w:pPr>
    <w:rPr>
      <w:sz w:val="28"/>
      <w:szCs w:val="28"/>
    </w:rPr>
  </w:style>
  <w:style w:type="character" w:customStyle="1" w:styleId="a8">
    <w:name w:val="Основной текст Знак"/>
    <w:link w:val="a7"/>
    <w:uiPriority w:val="99"/>
    <w:rsid w:val="00587CE7"/>
    <w:rPr>
      <w:sz w:val="28"/>
      <w:szCs w:val="28"/>
    </w:rPr>
  </w:style>
  <w:style w:type="paragraph" w:styleId="a9">
    <w:name w:val="footnote text"/>
    <w:basedOn w:val="a"/>
    <w:link w:val="aa"/>
    <w:rsid w:val="004E7CA5"/>
    <w:rPr>
      <w:sz w:val="20"/>
    </w:rPr>
  </w:style>
  <w:style w:type="character" w:customStyle="1" w:styleId="aa">
    <w:name w:val="Текст сноски Знак"/>
    <w:basedOn w:val="a0"/>
    <w:link w:val="a9"/>
    <w:rsid w:val="004E7CA5"/>
  </w:style>
  <w:style w:type="character" w:styleId="ab">
    <w:name w:val="footnote reference"/>
    <w:basedOn w:val="a0"/>
    <w:rsid w:val="004E7CA5"/>
    <w:rPr>
      <w:vertAlign w:val="superscript"/>
    </w:rPr>
  </w:style>
  <w:style w:type="paragraph" w:styleId="ac">
    <w:name w:val="List Paragraph"/>
    <w:basedOn w:val="a"/>
    <w:uiPriority w:val="34"/>
    <w:qFormat/>
    <w:rsid w:val="00B9474A"/>
    <w:pPr>
      <w:ind w:left="708"/>
    </w:pPr>
  </w:style>
  <w:style w:type="paragraph" w:styleId="ad">
    <w:name w:val="Balloon Text"/>
    <w:basedOn w:val="a"/>
    <w:link w:val="ae"/>
    <w:rsid w:val="001954D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954DB"/>
    <w:rPr>
      <w:rFonts w:ascii="Tahoma" w:hAnsi="Tahoma" w:cs="Tahoma"/>
      <w:sz w:val="16"/>
      <w:szCs w:val="16"/>
    </w:rPr>
  </w:style>
  <w:style w:type="paragraph" w:customStyle="1" w:styleId="11">
    <w:name w:val="Ботва 1"/>
    <w:basedOn w:val="a"/>
    <w:rsid w:val="00085DD6"/>
    <w:pPr>
      <w:widowControl w:val="0"/>
      <w:overflowPunct/>
      <w:autoSpaceDE/>
      <w:autoSpaceDN/>
      <w:adjustRightInd/>
      <w:ind w:firstLine="386"/>
      <w:textAlignment w:val="auto"/>
    </w:pPr>
    <w:rPr>
      <w:rFonts w:ascii="Arial" w:hAnsi="Arial"/>
      <w:kern w:val="16"/>
      <w:sz w:val="20"/>
    </w:rPr>
  </w:style>
  <w:style w:type="character" w:styleId="af">
    <w:name w:val="Hyperlink"/>
    <w:basedOn w:val="a0"/>
    <w:rsid w:val="00CC0E3C"/>
    <w:rPr>
      <w:color w:val="0000FF" w:themeColor="hyperlink"/>
      <w:u w:val="single"/>
    </w:rPr>
  </w:style>
  <w:style w:type="paragraph" w:styleId="af0">
    <w:name w:val="No Spacing"/>
    <w:uiPriority w:val="1"/>
    <w:qFormat/>
    <w:rsid w:val="00B12941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4">
    <w:name w:val="Заголовок №4_"/>
    <w:link w:val="40"/>
    <w:rsid w:val="000574FA"/>
    <w:rPr>
      <w:b/>
      <w:bCs/>
      <w:sz w:val="22"/>
      <w:szCs w:val="22"/>
      <w:shd w:val="clear" w:color="auto" w:fill="FFFFFF"/>
    </w:rPr>
  </w:style>
  <w:style w:type="character" w:customStyle="1" w:styleId="3">
    <w:name w:val="Основной текст + Полужирный3"/>
    <w:aliases w:val="Курсив"/>
    <w:rsid w:val="000574F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paragraph" w:customStyle="1" w:styleId="40">
    <w:name w:val="Заголовок №4"/>
    <w:basedOn w:val="a"/>
    <w:link w:val="4"/>
    <w:rsid w:val="000574FA"/>
    <w:pPr>
      <w:shd w:val="clear" w:color="auto" w:fill="FFFFFF"/>
      <w:overflowPunct/>
      <w:autoSpaceDE/>
      <w:autoSpaceDN/>
      <w:adjustRightInd/>
      <w:spacing w:after="300" w:line="240" w:lineRule="atLeast"/>
      <w:ind w:firstLine="0"/>
      <w:jc w:val="left"/>
      <w:textAlignment w:val="auto"/>
      <w:outlineLvl w:val="3"/>
    </w:pPr>
    <w:rPr>
      <w:b/>
      <w:bCs/>
      <w:sz w:val="22"/>
      <w:szCs w:val="22"/>
    </w:rPr>
  </w:style>
  <w:style w:type="paragraph" w:customStyle="1" w:styleId="12">
    <w:name w:val="Обычный1"/>
    <w:rsid w:val="000574FA"/>
    <w:rPr>
      <w:sz w:val="24"/>
    </w:rPr>
  </w:style>
  <w:style w:type="character" w:customStyle="1" w:styleId="30">
    <w:name w:val="Заголовок №3_"/>
    <w:link w:val="31"/>
    <w:rsid w:val="000574FA"/>
    <w:rPr>
      <w:b/>
      <w:bCs/>
      <w:sz w:val="22"/>
      <w:szCs w:val="22"/>
      <w:shd w:val="clear" w:color="auto" w:fill="FFFFFF"/>
    </w:rPr>
  </w:style>
  <w:style w:type="paragraph" w:customStyle="1" w:styleId="31">
    <w:name w:val="Заголовок №3"/>
    <w:basedOn w:val="a"/>
    <w:link w:val="30"/>
    <w:rsid w:val="000574FA"/>
    <w:pPr>
      <w:shd w:val="clear" w:color="auto" w:fill="FFFFFF"/>
      <w:overflowPunct/>
      <w:autoSpaceDE/>
      <w:autoSpaceDN/>
      <w:adjustRightInd/>
      <w:spacing w:before="240" w:line="274" w:lineRule="exact"/>
      <w:ind w:firstLine="0"/>
      <w:jc w:val="left"/>
      <w:textAlignment w:val="auto"/>
      <w:outlineLvl w:val="2"/>
    </w:pPr>
    <w:rPr>
      <w:b/>
      <w:bCs/>
      <w:sz w:val="22"/>
      <w:szCs w:val="22"/>
    </w:rPr>
  </w:style>
  <w:style w:type="character" w:customStyle="1" w:styleId="13">
    <w:name w:val="Заголовок №1_"/>
    <w:basedOn w:val="a0"/>
    <w:link w:val="14"/>
    <w:rsid w:val="00A142CA"/>
    <w:rPr>
      <w:b/>
      <w:bCs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A142CA"/>
    <w:rPr>
      <w:b/>
      <w:bCs/>
      <w:i/>
      <w:iCs/>
      <w:sz w:val="26"/>
      <w:szCs w:val="26"/>
      <w:shd w:val="clear" w:color="auto" w:fill="FFFFFF"/>
    </w:rPr>
  </w:style>
  <w:style w:type="character" w:customStyle="1" w:styleId="af1">
    <w:name w:val="Подпись к таблице_"/>
    <w:basedOn w:val="a0"/>
    <w:link w:val="af2"/>
    <w:rsid w:val="00A142CA"/>
    <w:rPr>
      <w:sz w:val="23"/>
      <w:szCs w:val="23"/>
      <w:shd w:val="clear" w:color="auto" w:fill="FFFFFF"/>
    </w:rPr>
  </w:style>
  <w:style w:type="paragraph" w:customStyle="1" w:styleId="14">
    <w:name w:val="Заголовок №1"/>
    <w:basedOn w:val="a"/>
    <w:link w:val="13"/>
    <w:rsid w:val="00A142CA"/>
    <w:pPr>
      <w:shd w:val="clear" w:color="auto" w:fill="FFFFFF"/>
      <w:overflowPunct/>
      <w:autoSpaceDE/>
      <w:autoSpaceDN/>
      <w:adjustRightInd/>
      <w:spacing w:before="540" w:after="60" w:line="240" w:lineRule="atLeast"/>
      <w:ind w:firstLine="0"/>
      <w:jc w:val="center"/>
      <w:textAlignment w:val="auto"/>
      <w:outlineLvl w:val="0"/>
    </w:pPr>
    <w:rPr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A142CA"/>
    <w:pPr>
      <w:shd w:val="clear" w:color="auto" w:fill="FFFFFF"/>
      <w:overflowPunct/>
      <w:autoSpaceDE/>
      <w:autoSpaceDN/>
      <w:adjustRightInd/>
      <w:spacing w:before="300" w:line="326" w:lineRule="exact"/>
      <w:ind w:firstLine="0"/>
      <w:jc w:val="left"/>
      <w:textAlignment w:val="auto"/>
      <w:outlineLvl w:val="1"/>
    </w:pPr>
    <w:rPr>
      <w:b/>
      <w:bCs/>
      <w:i/>
      <w:iCs/>
      <w:sz w:val="26"/>
      <w:szCs w:val="26"/>
    </w:rPr>
  </w:style>
  <w:style w:type="paragraph" w:customStyle="1" w:styleId="af2">
    <w:name w:val="Подпись к таблице"/>
    <w:basedOn w:val="a"/>
    <w:link w:val="af1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sz w:val="23"/>
      <w:szCs w:val="23"/>
    </w:rPr>
  </w:style>
  <w:style w:type="character" w:customStyle="1" w:styleId="5">
    <w:name w:val="Основной текст (5)_"/>
    <w:link w:val="50"/>
    <w:rsid w:val="00A142CA"/>
    <w:rPr>
      <w:b/>
      <w:bCs/>
      <w:sz w:val="22"/>
      <w:szCs w:val="22"/>
      <w:shd w:val="clear" w:color="auto" w:fill="FFFFFF"/>
    </w:rPr>
  </w:style>
  <w:style w:type="character" w:customStyle="1" w:styleId="71">
    <w:name w:val="Основной текст (7)_"/>
    <w:link w:val="72"/>
    <w:rsid w:val="00A142CA"/>
    <w:rPr>
      <w:sz w:val="16"/>
      <w:szCs w:val="16"/>
      <w:shd w:val="clear" w:color="auto" w:fill="FFFFFF"/>
    </w:rPr>
  </w:style>
  <w:style w:type="character" w:customStyle="1" w:styleId="8">
    <w:name w:val="Основной текст (8)_"/>
    <w:link w:val="80"/>
    <w:rsid w:val="00A142CA"/>
    <w:rPr>
      <w:b/>
      <w:bCs/>
      <w:sz w:val="26"/>
      <w:szCs w:val="26"/>
      <w:shd w:val="clear" w:color="auto" w:fill="FFFFFF"/>
    </w:rPr>
  </w:style>
  <w:style w:type="character" w:customStyle="1" w:styleId="211pt">
    <w:name w:val="Заголовок №2 + 11 pt"/>
    <w:rsid w:val="00A142CA"/>
    <w:rPr>
      <w:rFonts w:ascii="Times New Roman" w:hAnsi="Times New Roman" w:cs="Times New Roman"/>
      <w:spacing w:val="0"/>
      <w:sz w:val="22"/>
      <w:szCs w:val="22"/>
    </w:rPr>
  </w:style>
  <w:style w:type="character" w:customStyle="1" w:styleId="21">
    <w:name w:val="Основной текст + Полужирный2"/>
    <w:rsid w:val="00A142CA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5">
    <w:name w:val="Основной текст + Полужирный1"/>
    <w:aliases w:val="Курсив1"/>
    <w:rsid w:val="00A142C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character" w:customStyle="1" w:styleId="6">
    <w:name w:val="Основной текст (6)_"/>
    <w:link w:val="60"/>
    <w:rsid w:val="00A142CA"/>
    <w:rPr>
      <w:b/>
      <w:bCs/>
      <w:i/>
      <w:iCs/>
      <w:sz w:val="22"/>
      <w:szCs w:val="22"/>
      <w:shd w:val="clear" w:color="auto" w:fill="FFFFFF"/>
    </w:rPr>
  </w:style>
  <w:style w:type="character" w:customStyle="1" w:styleId="100">
    <w:name w:val="Основной текст (10)_"/>
    <w:link w:val="101"/>
    <w:rsid w:val="00A142CA"/>
    <w:rPr>
      <w:shd w:val="clear" w:color="auto" w:fill="FFFFFF"/>
    </w:rPr>
  </w:style>
  <w:style w:type="character" w:customStyle="1" w:styleId="10pt">
    <w:name w:val="Заголовок №1 + Интервал 0 pt"/>
    <w:rsid w:val="00A142CA"/>
    <w:rPr>
      <w:rFonts w:ascii="Times New Roman" w:hAnsi="Times New Roman" w:cs="Times New Roman"/>
      <w:b/>
      <w:bCs/>
      <w:i/>
      <w:iCs/>
      <w:spacing w:val="0"/>
      <w:sz w:val="29"/>
      <w:szCs w:val="29"/>
    </w:rPr>
  </w:style>
  <w:style w:type="character" w:customStyle="1" w:styleId="110">
    <w:name w:val="Основной текст (11)_"/>
    <w:link w:val="111"/>
    <w:rsid w:val="00A142CA"/>
    <w:rPr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142CA"/>
    <w:pPr>
      <w:shd w:val="clear" w:color="auto" w:fill="FFFFFF"/>
      <w:overflowPunct/>
      <w:autoSpaceDE/>
      <w:autoSpaceDN/>
      <w:adjustRightInd/>
      <w:spacing w:before="300" w:after="540" w:line="240" w:lineRule="atLeast"/>
      <w:ind w:firstLine="0"/>
      <w:jc w:val="left"/>
      <w:textAlignment w:val="auto"/>
    </w:pPr>
    <w:rPr>
      <w:b/>
      <w:bCs/>
      <w:sz w:val="22"/>
      <w:szCs w:val="22"/>
    </w:rPr>
  </w:style>
  <w:style w:type="paragraph" w:customStyle="1" w:styleId="72">
    <w:name w:val="Основной текст (7)"/>
    <w:basedOn w:val="a"/>
    <w:link w:val="71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16"/>
      <w:szCs w:val="16"/>
    </w:rPr>
  </w:style>
  <w:style w:type="paragraph" w:customStyle="1" w:styleId="80">
    <w:name w:val="Основной текст (8)"/>
    <w:basedOn w:val="a"/>
    <w:link w:val="8"/>
    <w:rsid w:val="00A142CA"/>
    <w:pPr>
      <w:shd w:val="clear" w:color="auto" w:fill="FFFFFF"/>
      <w:overflowPunct/>
      <w:autoSpaceDE/>
      <w:autoSpaceDN/>
      <w:adjustRightInd/>
      <w:spacing w:before="300" w:after="120" w:line="240" w:lineRule="atLeast"/>
      <w:ind w:firstLine="0"/>
      <w:jc w:val="left"/>
      <w:textAlignment w:val="auto"/>
    </w:pPr>
    <w:rPr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b/>
      <w:bCs/>
      <w:i/>
      <w:iCs/>
      <w:sz w:val="22"/>
      <w:szCs w:val="22"/>
    </w:rPr>
  </w:style>
  <w:style w:type="paragraph" w:customStyle="1" w:styleId="101">
    <w:name w:val="Основной текст (10)"/>
    <w:basedOn w:val="a"/>
    <w:link w:val="100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20"/>
    </w:rPr>
  </w:style>
  <w:style w:type="paragraph" w:customStyle="1" w:styleId="111">
    <w:name w:val="Основной текст (11)"/>
    <w:basedOn w:val="a"/>
    <w:link w:val="110"/>
    <w:rsid w:val="00A142CA"/>
    <w:pPr>
      <w:shd w:val="clear" w:color="auto" w:fill="FFFFFF"/>
      <w:overflowPunct/>
      <w:autoSpaceDE/>
      <w:autoSpaceDN/>
      <w:adjustRightInd/>
      <w:spacing w:line="226" w:lineRule="exact"/>
      <w:ind w:firstLine="0"/>
      <w:textAlignment w:val="auto"/>
    </w:pPr>
    <w:rPr>
      <w:b/>
      <w:bCs/>
      <w:sz w:val="18"/>
      <w:szCs w:val="18"/>
    </w:rPr>
  </w:style>
  <w:style w:type="character" w:customStyle="1" w:styleId="70">
    <w:name w:val="Заголовок 7 Знак"/>
    <w:basedOn w:val="a0"/>
    <w:link w:val="7"/>
    <w:semiHidden/>
    <w:rsid w:val="006D21A9"/>
    <w:rPr>
      <w:rFonts w:ascii="Calibri" w:hAnsi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285E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304FEB"/>
    <w:pPr>
      <w:keepNext/>
      <w:overflowPunct/>
      <w:autoSpaceDE/>
      <w:autoSpaceDN/>
      <w:adjustRightInd/>
      <w:ind w:firstLine="0"/>
      <w:jc w:val="left"/>
      <w:textAlignment w:val="auto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8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40285E"/>
    <w:pPr>
      <w:tabs>
        <w:tab w:val="center" w:pos="4677"/>
        <w:tab w:val="right" w:pos="9355"/>
      </w:tabs>
    </w:pPr>
  </w:style>
  <w:style w:type="character" w:styleId="a5">
    <w:name w:val="page number"/>
    <w:rsid w:val="0040285E"/>
    <w:rPr>
      <w:rFonts w:cs="Times New Roman"/>
    </w:rPr>
  </w:style>
  <w:style w:type="paragraph" w:styleId="a6">
    <w:name w:val="footer"/>
    <w:basedOn w:val="a"/>
    <w:rsid w:val="0040285E"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link w:val="1"/>
    <w:uiPriority w:val="99"/>
    <w:rsid w:val="00304FEB"/>
    <w:rPr>
      <w:b/>
      <w:bCs/>
      <w:sz w:val="26"/>
      <w:szCs w:val="26"/>
    </w:rPr>
  </w:style>
  <w:style w:type="paragraph" w:styleId="a7">
    <w:name w:val="Body Text"/>
    <w:basedOn w:val="a"/>
    <w:link w:val="a8"/>
    <w:uiPriority w:val="99"/>
    <w:rsid w:val="00587CE7"/>
    <w:pPr>
      <w:overflowPunct/>
      <w:autoSpaceDE/>
      <w:autoSpaceDN/>
      <w:adjustRightInd/>
      <w:ind w:firstLine="0"/>
      <w:jc w:val="left"/>
      <w:textAlignment w:val="auto"/>
    </w:pPr>
    <w:rPr>
      <w:sz w:val="28"/>
      <w:szCs w:val="28"/>
    </w:rPr>
  </w:style>
  <w:style w:type="character" w:customStyle="1" w:styleId="a8">
    <w:name w:val="Основной текст Знак"/>
    <w:link w:val="a7"/>
    <w:uiPriority w:val="99"/>
    <w:rsid w:val="00587CE7"/>
    <w:rPr>
      <w:sz w:val="28"/>
      <w:szCs w:val="28"/>
    </w:rPr>
  </w:style>
  <w:style w:type="paragraph" w:styleId="a9">
    <w:name w:val="footnote text"/>
    <w:basedOn w:val="a"/>
    <w:link w:val="aa"/>
    <w:rsid w:val="004E7CA5"/>
    <w:rPr>
      <w:sz w:val="20"/>
    </w:rPr>
  </w:style>
  <w:style w:type="character" w:customStyle="1" w:styleId="aa">
    <w:name w:val="Текст сноски Знак"/>
    <w:basedOn w:val="a0"/>
    <w:link w:val="a9"/>
    <w:rsid w:val="004E7CA5"/>
  </w:style>
  <w:style w:type="character" w:styleId="ab">
    <w:name w:val="footnote reference"/>
    <w:basedOn w:val="a0"/>
    <w:rsid w:val="004E7CA5"/>
    <w:rPr>
      <w:vertAlign w:val="superscript"/>
    </w:rPr>
  </w:style>
  <w:style w:type="paragraph" w:styleId="ac">
    <w:name w:val="List Paragraph"/>
    <w:basedOn w:val="a"/>
    <w:uiPriority w:val="34"/>
    <w:qFormat/>
    <w:rsid w:val="00B9474A"/>
    <w:pPr>
      <w:ind w:left="708"/>
    </w:pPr>
  </w:style>
  <w:style w:type="paragraph" w:styleId="ad">
    <w:name w:val="Balloon Text"/>
    <w:basedOn w:val="a"/>
    <w:link w:val="ae"/>
    <w:rsid w:val="001954D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954DB"/>
    <w:rPr>
      <w:rFonts w:ascii="Tahoma" w:hAnsi="Tahoma" w:cs="Tahoma"/>
      <w:sz w:val="16"/>
      <w:szCs w:val="16"/>
    </w:rPr>
  </w:style>
  <w:style w:type="paragraph" w:customStyle="1" w:styleId="11">
    <w:name w:val="Ботва 1"/>
    <w:basedOn w:val="a"/>
    <w:rsid w:val="00085DD6"/>
    <w:pPr>
      <w:widowControl w:val="0"/>
      <w:overflowPunct/>
      <w:autoSpaceDE/>
      <w:autoSpaceDN/>
      <w:adjustRightInd/>
      <w:ind w:firstLine="386"/>
      <w:textAlignment w:val="auto"/>
    </w:pPr>
    <w:rPr>
      <w:rFonts w:ascii="Arial" w:hAnsi="Arial"/>
      <w:kern w:val="16"/>
      <w:sz w:val="20"/>
    </w:rPr>
  </w:style>
  <w:style w:type="character" w:styleId="af">
    <w:name w:val="Hyperlink"/>
    <w:basedOn w:val="a0"/>
    <w:rsid w:val="00CC0E3C"/>
    <w:rPr>
      <w:color w:val="0000FF" w:themeColor="hyperlink"/>
      <w:u w:val="single"/>
    </w:rPr>
  </w:style>
  <w:style w:type="paragraph" w:styleId="af0">
    <w:name w:val="No Spacing"/>
    <w:uiPriority w:val="1"/>
    <w:qFormat/>
    <w:rsid w:val="00B12941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4">
    <w:name w:val="Заголовок №4_"/>
    <w:link w:val="40"/>
    <w:rsid w:val="000574FA"/>
    <w:rPr>
      <w:b/>
      <w:bCs/>
      <w:sz w:val="22"/>
      <w:szCs w:val="22"/>
      <w:shd w:val="clear" w:color="auto" w:fill="FFFFFF"/>
    </w:rPr>
  </w:style>
  <w:style w:type="character" w:customStyle="1" w:styleId="3">
    <w:name w:val="Основной текст + Полужирный3"/>
    <w:aliases w:val="Курсив"/>
    <w:rsid w:val="000574F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paragraph" w:customStyle="1" w:styleId="40">
    <w:name w:val="Заголовок №4"/>
    <w:basedOn w:val="a"/>
    <w:link w:val="4"/>
    <w:rsid w:val="000574FA"/>
    <w:pPr>
      <w:shd w:val="clear" w:color="auto" w:fill="FFFFFF"/>
      <w:overflowPunct/>
      <w:autoSpaceDE/>
      <w:autoSpaceDN/>
      <w:adjustRightInd/>
      <w:spacing w:after="300" w:line="240" w:lineRule="atLeast"/>
      <w:ind w:firstLine="0"/>
      <w:jc w:val="left"/>
      <w:textAlignment w:val="auto"/>
      <w:outlineLvl w:val="3"/>
    </w:pPr>
    <w:rPr>
      <w:b/>
      <w:bCs/>
      <w:sz w:val="22"/>
      <w:szCs w:val="22"/>
    </w:rPr>
  </w:style>
  <w:style w:type="paragraph" w:customStyle="1" w:styleId="12">
    <w:name w:val="Обычный1"/>
    <w:rsid w:val="000574FA"/>
    <w:rPr>
      <w:sz w:val="24"/>
    </w:rPr>
  </w:style>
  <w:style w:type="character" w:customStyle="1" w:styleId="30">
    <w:name w:val="Заголовок №3_"/>
    <w:link w:val="31"/>
    <w:rsid w:val="000574FA"/>
    <w:rPr>
      <w:b/>
      <w:bCs/>
      <w:sz w:val="22"/>
      <w:szCs w:val="22"/>
      <w:shd w:val="clear" w:color="auto" w:fill="FFFFFF"/>
    </w:rPr>
  </w:style>
  <w:style w:type="paragraph" w:customStyle="1" w:styleId="31">
    <w:name w:val="Заголовок №3"/>
    <w:basedOn w:val="a"/>
    <w:link w:val="30"/>
    <w:rsid w:val="000574FA"/>
    <w:pPr>
      <w:shd w:val="clear" w:color="auto" w:fill="FFFFFF"/>
      <w:overflowPunct/>
      <w:autoSpaceDE/>
      <w:autoSpaceDN/>
      <w:adjustRightInd/>
      <w:spacing w:before="240" w:line="274" w:lineRule="exact"/>
      <w:ind w:firstLine="0"/>
      <w:jc w:val="left"/>
      <w:textAlignment w:val="auto"/>
      <w:outlineLvl w:val="2"/>
    </w:pPr>
    <w:rPr>
      <w:b/>
      <w:bCs/>
      <w:sz w:val="22"/>
      <w:szCs w:val="22"/>
    </w:rPr>
  </w:style>
  <w:style w:type="character" w:customStyle="1" w:styleId="13">
    <w:name w:val="Заголовок №1_"/>
    <w:basedOn w:val="a0"/>
    <w:link w:val="14"/>
    <w:rsid w:val="00A142CA"/>
    <w:rPr>
      <w:b/>
      <w:bCs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A142CA"/>
    <w:rPr>
      <w:b/>
      <w:bCs/>
      <w:i/>
      <w:iCs/>
      <w:sz w:val="26"/>
      <w:szCs w:val="26"/>
      <w:shd w:val="clear" w:color="auto" w:fill="FFFFFF"/>
    </w:rPr>
  </w:style>
  <w:style w:type="character" w:customStyle="1" w:styleId="af1">
    <w:name w:val="Подпись к таблице_"/>
    <w:basedOn w:val="a0"/>
    <w:link w:val="af2"/>
    <w:rsid w:val="00A142CA"/>
    <w:rPr>
      <w:sz w:val="23"/>
      <w:szCs w:val="23"/>
      <w:shd w:val="clear" w:color="auto" w:fill="FFFFFF"/>
    </w:rPr>
  </w:style>
  <w:style w:type="paragraph" w:customStyle="1" w:styleId="14">
    <w:name w:val="Заголовок №1"/>
    <w:basedOn w:val="a"/>
    <w:link w:val="13"/>
    <w:rsid w:val="00A142CA"/>
    <w:pPr>
      <w:shd w:val="clear" w:color="auto" w:fill="FFFFFF"/>
      <w:overflowPunct/>
      <w:autoSpaceDE/>
      <w:autoSpaceDN/>
      <w:adjustRightInd/>
      <w:spacing w:before="540" w:after="60" w:line="240" w:lineRule="atLeast"/>
      <w:ind w:firstLine="0"/>
      <w:jc w:val="center"/>
      <w:textAlignment w:val="auto"/>
      <w:outlineLvl w:val="0"/>
    </w:pPr>
    <w:rPr>
      <w:b/>
      <w:bCs/>
      <w:sz w:val="38"/>
      <w:szCs w:val="38"/>
    </w:rPr>
  </w:style>
  <w:style w:type="paragraph" w:customStyle="1" w:styleId="20">
    <w:name w:val="Заголовок №2"/>
    <w:basedOn w:val="a"/>
    <w:link w:val="2"/>
    <w:rsid w:val="00A142CA"/>
    <w:pPr>
      <w:shd w:val="clear" w:color="auto" w:fill="FFFFFF"/>
      <w:overflowPunct/>
      <w:autoSpaceDE/>
      <w:autoSpaceDN/>
      <w:adjustRightInd/>
      <w:spacing w:before="300" w:line="326" w:lineRule="exact"/>
      <w:ind w:firstLine="0"/>
      <w:jc w:val="left"/>
      <w:textAlignment w:val="auto"/>
      <w:outlineLvl w:val="1"/>
    </w:pPr>
    <w:rPr>
      <w:b/>
      <w:bCs/>
      <w:i/>
      <w:iCs/>
      <w:sz w:val="26"/>
      <w:szCs w:val="26"/>
    </w:rPr>
  </w:style>
  <w:style w:type="paragraph" w:customStyle="1" w:styleId="af2">
    <w:name w:val="Подпись к таблице"/>
    <w:basedOn w:val="a"/>
    <w:link w:val="af1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sz w:val="23"/>
      <w:szCs w:val="23"/>
    </w:rPr>
  </w:style>
  <w:style w:type="character" w:customStyle="1" w:styleId="5">
    <w:name w:val="Основной текст (5)_"/>
    <w:link w:val="50"/>
    <w:rsid w:val="00A142CA"/>
    <w:rPr>
      <w:b/>
      <w:bCs/>
      <w:sz w:val="22"/>
      <w:szCs w:val="22"/>
      <w:shd w:val="clear" w:color="auto" w:fill="FFFFFF"/>
    </w:rPr>
  </w:style>
  <w:style w:type="character" w:customStyle="1" w:styleId="71">
    <w:name w:val="Основной текст (7)_"/>
    <w:link w:val="72"/>
    <w:rsid w:val="00A142CA"/>
    <w:rPr>
      <w:sz w:val="16"/>
      <w:szCs w:val="16"/>
      <w:shd w:val="clear" w:color="auto" w:fill="FFFFFF"/>
    </w:rPr>
  </w:style>
  <w:style w:type="character" w:customStyle="1" w:styleId="8">
    <w:name w:val="Основной текст (8)_"/>
    <w:link w:val="80"/>
    <w:rsid w:val="00A142CA"/>
    <w:rPr>
      <w:b/>
      <w:bCs/>
      <w:sz w:val="26"/>
      <w:szCs w:val="26"/>
      <w:shd w:val="clear" w:color="auto" w:fill="FFFFFF"/>
    </w:rPr>
  </w:style>
  <w:style w:type="character" w:customStyle="1" w:styleId="211pt">
    <w:name w:val="Заголовок №2 + 11 pt"/>
    <w:rsid w:val="00A142CA"/>
    <w:rPr>
      <w:rFonts w:ascii="Times New Roman" w:hAnsi="Times New Roman" w:cs="Times New Roman"/>
      <w:spacing w:val="0"/>
      <w:sz w:val="22"/>
      <w:szCs w:val="22"/>
    </w:rPr>
  </w:style>
  <w:style w:type="character" w:customStyle="1" w:styleId="21">
    <w:name w:val="Основной текст + Полужирный2"/>
    <w:rsid w:val="00A142CA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15">
    <w:name w:val="Основной текст + Полужирный1"/>
    <w:aliases w:val="Курсив1"/>
    <w:rsid w:val="00A142CA"/>
    <w:rPr>
      <w:rFonts w:ascii="Times New Roman" w:hAnsi="Times New Roman" w:cs="Times New Roman"/>
      <w:b/>
      <w:bCs/>
      <w:i/>
      <w:iCs/>
      <w:spacing w:val="0"/>
      <w:sz w:val="22"/>
      <w:szCs w:val="22"/>
    </w:rPr>
  </w:style>
  <w:style w:type="character" w:customStyle="1" w:styleId="6">
    <w:name w:val="Основной текст (6)_"/>
    <w:link w:val="60"/>
    <w:rsid w:val="00A142CA"/>
    <w:rPr>
      <w:b/>
      <w:bCs/>
      <w:i/>
      <w:iCs/>
      <w:sz w:val="22"/>
      <w:szCs w:val="22"/>
      <w:shd w:val="clear" w:color="auto" w:fill="FFFFFF"/>
    </w:rPr>
  </w:style>
  <w:style w:type="character" w:customStyle="1" w:styleId="100">
    <w:name w:val="Основной текст (10)_"/>
    <w:link w:val="101"/>
    <w:rsid w:val="00A142CA"/>
    <w:rPr>
      <w:shd w:val="clear" w:color="auto" w:fill="FFFFFF"/>
    </w:rPr>
  </w:style>
  <w:style w:type="character" w:customStyle="1" w:styleId="10pt">
    <w:name w:val="Заголовок №1 + Интервал 0 pt"/>
    <w:rsid w:val="00A142CA"/>
    <w:rPr>
      <w:rFonts w:ascii="Times New Roman" w:hAnsi="Times New Roman" w:cs="Times New Roman"/>
      <w:b/>
      <w:bCs/>
      <w:i/>
      <w:iCs/>
      <w:spacing w:val="0"/>
      <w:sz w:val="29"/>
      <w:szCs w:val="29"/>
    </w:rPr>
  </w:style>
  <w:style w:type="character" w:customStyle="1" w:styleId="110">
    <w:name w:val="Основной текст (11)_"/>
    <w:link w:val="111"/>
    <w:rsid w:val="00A142CA"/>
    <w:rPr>
      <w:b/>
      <w:bCs/>
      <w:sz w:val="18"/>
      <w:szCs w:val="1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142CA"/>
    <w:pPr>
      <w:shd w:val="clear" w:color="auto" w:fill="FFFFFF"/>
      <w:overflowPunct/>
      <w:autoSpaceDE/>
      <w:autoSpaceDN/>
      <w:adjustRightInd/>
      <w:spacing w:before="300" w:after="540" w:line="240" w:lineRule="atLeast"/>
      <w:ind w:firstLine="0"/>
      <w:jc w:val="left"/>
      <w:textAlignment w:val="auto"/>
    </w:pPr>
    <w:rPr>
      <w:b/>
      <w:bCs/>
      <w:sz w:val="22"/>
      <w:szCs w:val="22"/>
    </w:rPr>
  </w:style>
  <w:style w:type="paragraph" w:customStyle="1" w:styleId="72">
    <w:name w:val="Основной текст (7)"/>
    <w:basedOn w:val="a"/>
    <w:link w:val="71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16"/>
      <w:szCs w:val="16"/>
    </w:rPr>
  </w:style>
  <w:style w:type="paragraph" w:customStyle="1" w:styleId="80">
    <w:name w:val="Основной текст (8)"/>
    <w:basedOn w:val="a"/>
    <w:link w:val="8"/>
    <w:rsid w:val="00A142CA"/>
    <w:pPr>
      <w:shd w:val="clear" w:color="auto" w:fill="FFFFFF"/>
      <w:overflowPunct/>
      <w:autoSpaceDE/>
      <w:autoSpaceDN/>
      <w:adjustRightInd/>
      <w:spacing w:before="300" w:after="120" w:line="240" w:lineRule="atLeast"/>
      <w:ind w:firstLine="0"/>
      <w:jc w:val="left"/>
      <w:textAlignment w:val="auto"/>
    </w:pPr>
    <w:rPr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A142CA"/>
    <w:pPr>
      <w:shd w:val="clear" w:color="auto" w:fill="FFFFFF"/>
      <w:overflowPunct/>
      <w:autoSpaceDE/>
      <w:autoSpaceDN/>
      <w:adjustRightInd/>
      <w:spacing w:line="240" w:lineRule="atLeast"/>
      <w:ind w:firstLine="0"/>
      <w:jc w:val="left"/>
      <w:textAlignment w:val="auto"/>
    </w:pPr>
    <w:rPr>
      <w:b/>
      <w:bCs/>
      <w:i/>
      <w:iCs/>
      <w:sz w:val="22"/>
      <w:szCs w:val="22"/>
    </w:rPr>
  </w:style>
  <w:style w:type="paragraph" w:customStyle="1" w:styleId="101">
    <w:name w:val="Основной текст (10)"/>
    <w:basedOn w:val="a"/>
    <w:link w:val="100"/>
    <w:rsid w:val="00A142CA"/>
    <w:pPr>
      <w:shd w:val="clear" w:color="auto" w:fill="FFFFFF"/>
      <w:overflowPunct/>
      <w:autoSpaceDE/>
      <w:autoSpaceDN/>
      <w:adjustRightInd/>
      <w:spacing w:after="60" w:line="240" w:lineRule="atLeast"/>
      <w:ind w:firstLine="0"/>
      <w:jc w:val="left"/>
      <w:textAlignment w:val="auto"/>
    </w:pPr>
    <w:rPr>
      <w:sz w:val="20"/>
    </w:rPr>
  </w:style>
  <w:style w:type="paragraph" w:customStyle="1" w:styleId="111">
    <w:name w:val="Основной текст (11)"/>
    <w:basedOn w:val="a"/>
    <w:link w:val="110"/>
    <w:rsid w:val="00A142CA"/>
    <w:pPr>
      <w:shd w:val="clear" w:color="auto" w:fill="FFFFFF"/>
      <w:overflowPunct/>
      <w:autoSpaceDE/>
      <w:autoSpaceDN/>
      <w:adjustRightInd/>
      <w:spacing w:line="226" w:lineRule="exact"/>
      <w:ind w:firstLine="0"/>
      <w:textAlignment w:val="auto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e.salnikov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master@ppo.vniief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6DD10-D7F2-42DE-B494-DC7986AF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4392</Words>
  <Characters>25040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/>
  <LinksUpToDate>false</LinksUpToDate>
  <CharactersWithSpaces>29374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*</dc:creator>
  <cp:lastModifiedBy>Гавриш Алексей Алексеевич</cp:lastModifiedBy>
  <cp:revision>55</cp:revision>
  <cp:lastPrinted>2015-02-06T12:57:00Z</cp:lastPrinted>
  <dcterms:created xsi:type="dcterms:W3CDTF">2013-10-09T09:32:00Z</dcterms:created>
  <dcterms:modified xsi:type="dcterms:W3CDTF">2015-02-11T07:15:00Z</dcterms:modified>
</cp:coreProperties>
</file>