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9E8" w:rsidRDefault="00AB09E8" w:rsidP="00AB09E8">
      <w:pPr>
        <w:pStyle w:val="10"/>
        <w:keepNext/>
        <w:keepLines/>
        <w:shd w:val="clear" w:color="auto" w:fill="auto"/>
        <w:spacing w:after="8" w:line="220" w:lineRule="exact"/>
        <w:ind w:left="4400"/>
      </w:pPr>
      <w:bookmarkStart w:id="0" w:name="bookmark0"/>
      <w:r>
        <w:t>ДОГОВОР</w:t>
      </w:r>
      <w:bookmarkEnd w:id="0"/>
    </w:p>
    <w:p w:rsidR="00AB09E8" w:rsidRDefault="00AB09E8" w:rsidP="00AB09E8">
      <w:pPr>
        <w:pStyle w:val="a4"/>
        <w:shd w:val="clear" w:color="auto" w:fill="auto"/>
        <w:spacing w:before="0" w:after="313" w:line="220" w:lineRule="exact"/>
        <w:ind w:left="3960"/>
      </w:pPr>
      <w:r>
        <w:t>купли-продажи №</w:t>
      </w:r>
    </w:p>
    <w:p w:rsidR="00AB09E8" w:rsidRDefault="00AB09E8" w:rsidP="00AB09E8">
      <w:pPr>
        <w:pStyle w:val="a4"/>
        <w:shd w:val="clear" w:color="auto" w:fill="auto"/>
        <w:tabs>
          <w:tab w:val="left" w:pos="6351"/>
          <w:tab w:val="left" w:leader="underscore" w:pos="7062"/>
          <w:tab w:val="left" w:leader="underscore" w:pos="8439"/>
        </w:tabs>
        <w:spacing w:before="0" w:after="265" w:line="220" w:lineRule="exact"/>
        <w:ind w:left="20"/>
        <w:jc w:val="both"/>
      </w:pPr>
      <w:proofErr w:type="spellStart"/>
      <w:r>
        <w:t>г</w:t>
      </w:r>
      <w:proofErr w:type="gramStart"/>
      <w:r>
        <w:t>.Т</w:t>
      </w:r>
      <w:proofErr w:type="gramEnd"/>
      <w:r>
        <w:t>омск</w:t>
      </w:r>
      <w:proofErr w:type="spellEnd"/>
      <w:r>
        <w:tab/>
        <w:t>«</w:t>
      </w:r>
      <w:r>
        <w:tab/>
        <w:t>»</w:t>
      </w:r>
      <w:r>
        <w:tab/>
        <w:t>201</w:t>
      </w:r>
      <w:r w:rsidR="00B966CF">
        <w:t>2</w:t>
      </w:r>
      <w:r>
        <w:t xml:space="preserve"> г.</w:t>
      </w:r>
    </w:p>
    <w:p w:rsidR="003933FF" w:rsidRDefault="003933FF" w:rsidP="003933FF">
      <w:pPr>
        <w:pStyle w:val="a4"/>
        <w:shd w:val="clear" w:color="auto" w:fill="auto"/>
        <w:spacing w:before="0" w:after="0" w:line="274" w:lineRule="exact"/>
        <w:ind w:left="23" w:right="23"/>
        <w:jc w:val="both"/>
        <w:rPr>
          <w:rStyle w:val="a5"/>
        </w:rPr>
      </w:pPr>
      <w:r>
        <w:rPr>
          <w:rStyle w:val="a5"/>
        </w:rPr>
        <w:t xml:space="preserve">              </w:t>
      </w:r>
      <w:proofErr w:type="gramStart"/>
      <w:r w:rsidR="00C811F2" w:rsidRPr="00C811F2">
        <w:rPr>
          <w:rStyle w:val="a5"/>
        </w:rPr>
        <w:t>________________________________________________________</w:t>
      </w:r>
      <w:r w:rsidR="00AB09E8">
        <w:rPr>
          <w:rStyle w:val="a5"/>
        </w:rPr>
        <w:t>,</w:t>
      </w:r>
      <w:r w:rsidR="00AB09E8">
        <w:t xml:space="preserve"> именуемое в дальнейшем</w:t>
      </w:r>
      <w:r w:rsidR="00AB09E8">
        <w:rPr>
          <w:rStyle w:val="a5"/>
        </w:rPr>
        <w:t xml:space="preserve"> «Продавец»,</w:t>
      </w:r>
      <w:r w:rsidR="00AB09E8">
        <w:t xml:space="preserve"> в лице </w:t>
      </w:r>
      <w:r w:rsidR="00C811F2" w:rsidRPr="00C811F2">
        <w:t>__________________________</w:t>
      </w:r>
      <w:r w:rsidR="00C811F2">
        <w:t>______________</w:t>
      </w:r>
      <w:r w:rsidR="00C811F2" w:rsidRPr="00C811F2">
        <w:t>__</w:t>
      </w:r>
      <w:r w:rsidR="00AB09E8">
        <w:t>, действующе</w:t>
      </w:r>
      <w:r w:rsidR="00C811F2">
        <w:t>го</w:t>
      </w:r>
      <w:r w:rsidR="00AB09E8">
        <w:t xml:space="preserve"> на основании </w:t>
      </w:r>
      <w:r w:rsidR="005F4E87">
        <w:t xml:space="preserve"> </w:t>
      </w:r>
      <w:r w:rsidR="00C811F2">
        <w:t>__________________________________________________</w:t>
      </w:r>
      <w:r w:rsidR="00AB09E8">
        <w:t>, с одной стороны, и</w:t>
      </w:r>
      <w:r w:rsidR="00AB09E8">
        <w:rPr>
          <w:rStyle w:val="a5"/>
        </w:rPr>
        <w:t xml:space="preserve"> </w:t>
      </w:r>
      <w:proofErr w:type="gramEnd"/>
    </w:p>
    <w:p w:rsidR="00AB09E8" w:rsidRDefault="003933FF" w:rsidP="003933FF">
      <w:pPr>
        <w:pStyle w:val="a4"/>
        <w:shd w:val="clear" w:color="auto" w:fill="auto"/>
        <w:spacing w:before="0" w:after="0" w:line="274" w:lineRule="exact"/>
        <w:ind w:left="23" w:right="23"/>
        <w:jc w:val="both"/>
      </w:pPr>
      <w:r>
        <w:rPr>
          <w:rStyle w:val="a5"/>
        </w:rPr>
        <w:t xml:space="preserve">              </w:t>
      </w:r>
      <w:r w:rsidR="00AB09E8">
        <w:rPr>
          <w:rStyle w:val="a5"/>
        </w:rPr>
        <w:t xml:space="preserve">Открытое акционерное общество «Томская </w:t>
      </w:r>
      <w:proofErr w:type="spellStart"/>
      <w:r w:rsidR="00AB09E8">
        <w:rPr>
          <w:rStyle w:val="a5"/>
        </w:rPr>
        <w:t>энергосбытовая</w:t>
      </w:r>
      <w:proofErr w:type="spellEnd"/>
      <w:r w:rsidR="00AB09E8">
        <w:rPr>
          <w:rStyle w:val="a5"/>
        </w:rPr>
        <w:t xml:space="preserve"> компания» (ОАО «Томскэнергосбыт»),</w:t>
      </w:r>
      <w:r w:rsidR="00AB09E8">
        <w:t xml:space="preserve"> именуемое в дальнейшем</w:t>
      </w:r>
      <w:r w:rsidR="00AB09E8">
        <w:rPr>
          <w:rStyle w:val="a5"/>
        </w:rPr>
        <w:t xml:space="preserve"> «Покупатель»,</w:t>
      </w:r>
      <w:r w:rsidR="00AB09E8">
        <w:t xml:space="preserve"> в лице </w:t>
      </w:r>
      <w:r w:rsidR="00C811F2">
        <w:t>Генерального</w:t>
      </w:r>
      <w:r w:rsidR="00D7174F">
        <w:t xml:space="preserve"> </w:t>
      </w:r>
      <w:r w:rsidR="00AB09E8">
        <w:t xml:space="preserve">директора </w:t>
      </w:r>
      <w:proofErr w:type="spellStart"/>
      <w:r w:rsidR="00C811F2">
        <w:t>Буздалкина</w:t>
      </w:r>
      <w:proofErr w:type="spellEnd"/>
      <w:r w:rsidR="00C811F2">
        <w:t xml:space="preserve"> Андрея Александровича</w:t>
      </w:r>
      <w:r w:rsidR="00AB09E8">
        <w:t xml:space="preserve">, действующего на основании </w:t>
      </w:r>
      <w:r w:rsidR="00C811F2">
        <w:t>Устава</w:t>
      </w:r>
      <w:r w:rsidR="00AB09E8">
        <w:t>, с другой стороны, заключили настоящий договор о нижеследующем.</w:t>
      </w:r>
    </w:p>
    <w:p w:rsidR="008E24E0" w:rsidRDefault="008E24E0" w:rsidP="003933FF">
      <w:pPr>
        <w:pStyle w:val="a4"/>
        <w:shd w:val="clear" w:color="auto" w:fill="auto"/>
        <w:spacing w:before="0" w:after="0" w:line="274" w:lineRule="exact"/>
        <w:ind w:left="23" w:right="23"/>
        <w:jc w:val="both"/>
      </w:pPr>
    </w:p>
    <w:p w:rsidR="00AB09E8" w:rsidRDefault="00AB09E8" w:rsidP="00AB09E8">
      <w:pPr>
        <w:pStyle w:val="10"/>
        <w:keepNext/>
        <w:keepLines/>
        <w:shd w:val="clear" w:color="auto" w:fill="auto"/>
        <w:spacing w:after="85" w:line="220" w:lineRule="exact"/>
        <w:ind w:left="3960"/>
      </w:pPr>
      <w:bookmarkStart w:id="1" w:name="bookmark2"/>
      <w:r>
        <w:t>1. Предмет договора</w:t>
      </w:r>
      <w:bookmarkEnd w:id="1"/>
    </w:p>
    <w:p w:rsidR="00AB09E8" w:rsidRDefault="003933FF" w:rsidP="00AB09E8">
      <w:pPr>
        <w:pStyle w:val="a4"/>
        <w:numPr>
          <w:ilvl w:val="0"/>
          <w:numId w:val="1"/>
        </w:numPr>
        <w:shd w:val="clear" w:color="auto" w:fill="auto"/>
        <w:tabs>
          <w:tab w:val="left" w:pos="1057"/>
        </w:tabs>
        <w:spacing w:before="0" w:after="0" w:line="274" w:lineRule="exact"/>
        <w:ind w:left="20" w:right="20" w:firstLine="560"/>
        <w:jc w:val="both"/>
      </w:pPr>
      <w:r>
        <w:rPr>
          <w:rStyle w:val="a5"/>
        </w:rPr>
        <w:t xml:space="preserve">Продавец  </w:t>
      </w:r>
      <w:r w:rsidRPr="003933FF">
        <w:rPr>
          <w:rStyle w:val="a5"/>
          <w:b w:val="0"/>
        </w:rPr>
        <w:t xml:space="preserve">обязуется поставить </w:t>
      </w:r>
      <w:r w:rsidRPr="003933FF">
        <w:rPr>
          <w:rStyle w:val="a5"/>
        </w:rPr>
        <w:t>Покупателю</w:t>
      </w:r>
      <w:r w:rsidRPr="003933FF">
        <w:rPr>
          <w:rStyle w:val="a5"/>
          <w:b w:val="0"/>
        </w:rPr>
        <w:t xml:space="preserve"> горюче-смазочные материалы (далее по тексту – товар), а </w:t>
      </w:r>
      <w:r w:rsidR="00AB09E8">
        <w:rPr>
          <w:rStyle w:val="a5"/>
        </w:rPr>
        <w:t>Покупатель</w:t>
      </w:r>
      <w:r w:rsidR="00AB09E8">
        <w:t xml:space="preserve"> обязуется  </w:t>
      </w:r>
      <w:r>
        <w:t xml:space="preserve">осмотреть, </w:t>
      </w:r>
      <w:r w:rsidR="00AB09E8">
        <w:t xml:space="preserve">принять </w:t>
      </w:r>
      <w:r>
        <w:t xml:space="preserve">товар </w:t>
      </w:r>
      <w:r w:rsidR="00AB09E8">
        <w:t xml:space="preserve"> </w:t>
      </w:r>
      <w:r>
        <w:t xml:space="preserve">и </w:t>
      </w:r>
      <w:proofErr w:type="gramStart"/>
      <w:r>
        <w:t xml:space="preserve">оплатить его стоимость </w:t>
      </w:r>
      <w:r w:rsidR="00C0114D">
        <w:t>по</w:t>
      </w:r>
      <w:proofErr w:type="gramEnd"/>
      <w:r w:rsidR="00C0114D">
        <w:t xml:space="preserve"> ценам  Продавца</w:t>
      </w:r>
      <w:r w:rsidR="00C0114D" w:rsidRPr="00CC15D3">
        <w:t xml:space="preserve">, действующим на момент   подачи Покупателем письменной заявки, </w:t>
      </w:r>
      <w:r w:rsidR="00AB09E8" w:rsidRPr="00CC15D3">
        <w:t xml:space="preserve">согласно выписанным счетам и счетам-фактурам в порядке, предусмотренном настоящим договором, в соответствии </w:t>
      </w:r>
      <w:r w:rsidR="00C811F2" w:rsidRPr="00CC15D3">
        <w:t xml:space="preserve">со Спецификацией </w:t>
      </w:r>
      <w:r w:rsidR="00C811F2" w:rsidRPr="00CC15D3">
        <w:rPr>
          <w:b/>
        </w:rPr>
        <w:t>П</w:t>
      </w:r>
      <w:r w:rsidR="00C0114D" w:rsidRPr="00CC15D3">
        <w:rPr>
          <w:b/>
        </w:rPr>
        <w:t>родавца</w:t>
      </w:r>
      <w:r w:rsidR="00C811F2" w:rsidRPr="00CC15D3">
        <w:t xml:space="preserve"> </w:t>
      </w:r>
      <w:r w:rsidR="00D13B7E" w:rsidRPr="00CC15D3">
        <w:t>(</w:t>
      </w:r>
      <w:r w:rsidR="00AB09E8" w:rsidRPr="00CC15D3">
        <w:t>Приложение</w:t>
      </w:r>
      <w:r w:rsidR="00C811F2" w:rsidRPr="00CC15D3">
        <w:t xml:space="preserve"> №1 к настоящему договору</w:t>
      </w:r>
      <w:r w:rsidR="00D13B7E" w:rsidRPr="00CC15D3">
        <w:t>)</w:t>
      </w:r>
      <w:r w:rsidR="00AB09E8" w:rsidRPr="00CC15D3">
        <w:t>. Номенклатура и количество товара может изменяться</w:t>
      </w:r>
      <w:r w:rsidRPr="00CC15D3">
        <w:t>,</w:t>
      </w:r>
      <w:r w:rsidR="00AB09E8" w:rsidRPr="00CC15D3">
        <w:t xml:space="preserve"> исходя из фактической потребности</w:t>
      </w:r>
      <w:r w:rsidR="00AB09E8">
        <w:t xml:space="preserve"> Покупателя.</w:t>
      </w:r>
    </w:p>
    <w:p w:rsidR="00AB09E8" w:rsidRDefault="00AB09E8" w:rsidP="00AB09E8">
      <w:pPr>
        <w:pStyle w:val="a4"/>
        <w:numPr>
          <w:ilvl w:val="0"/>
          <w:numId w:val="1"/>
        </w:numPr>
        <w:shd w:val="clear" w:color="auto" w:fill="auto"/>
        <w:tabs>
          <w:tab w:val="left" w:pos="1062"/>
        </w:tabs>
        <w:spacing w:before="0" w:after="223" w:line="274" w:lineRule="exact"/>
        <w:ind w:left="20" w:right="20" w:firstLine="560"/>
        <w:jc w:val="both"/>
      </w:pPr>
      <w:r>
        <w:rPr>
          <w:rStyle w:val="a5"/>
        </w:rPr>
        <w:t>Покупатель</w:t>
      </w:r>
      <w:r>
        <w:t xml:space="preserve"> ежемесячно </w:t>
      </w:r>
      <w:r w:rsidR="003933FF">
        <w:t xml:space="preserve">направляет  </w:t>
      </w:r>
      <w:r>
        <w:rPr>
          <w:rStyle w:val="a5"/>
        </w:rPr>
        <w:t>Продавцу</w:t>
      </w:r>
      <w:r>
        <w:t xml:space="preserve"> </w:t>
      </w:r>
      <w:r w:rsidR="004D29EB">
        <w:t xml:space="preserve">письменную </w:t>
      </w:r>
      <w:r>
        <w:t xml:space="preserve">заявку </w:t>
      </w:r>
      <w:r w:rsidR="004D29EB">
        <w:t xml:space="preserve">на поставку товара исходя  из  фактических потребностей </w:t>
      </w:r>
      <w:r>
        <w:t xml:space="preserve"> на </w:t>
      </w:r>
      <w:r w:rsidR="004D29EB">
        <w:t xml:space="preserve"> данный </w:t>
      </w:r>
      <w:r>
        <w:t>товар.</w:t>
      </w:r>
      <w:r w:rsidR="003933FF">
        <w:t xml:space="preserve"> </w:t>
      </w:r>
    </w:p>
    <w:p w:rsidR="00AB09E8" w:rsidRDefault="00AB09E8" w:rsidP="00AB09E8">
      <w:pPr>
        <w:pStyle w:val="10"/>
        <w:keepNext/>
        <w:keepLines/>
        <w:shd w:val="clear" w:color="auto" w:fill="auto"/>
        <w:spacing w:after="80" w:line="220" w:lineRule="exact"/>
        <w:ind w:left="3140"/>
      </w:pPr>
      <w:bookmarkStart w:id="2" w:name="bookmark3"/>
      <w:r>
        <w:t xml:space="preserve">2. </w:t>
      </w:r>
      <w:r w:rsidR="00D13B7E">
        <w:t xml:space="preserve">Стоимость </w:t>
      </w:r>
      <w:r>
        <w:t xml:space="preserve"> товара и порядок расчетов</w:t>
      </w:r>
      <w:bookmarkEnd w:id="2"/>
    </w:p>
    <w:p w:rsidR="00AB09E8" w:rsidRDefault="00D13B7E" w:rsidP="00AB09E8">
      <w:pPr>
        <w:pStyle w:val="a4"/>
        <w:numPr>
          <w:ilvl w:val="1"/>
          <w:numId w:val="1"/>
        </w:numPr>
        <w:shd w:val="clear" w:color="auto" w:fill="auto"/>
        <w:tabs>
          <w:tab w:val="left" w:pos="1038"/>
        </w:tabs>
        <w:spacing w:before="0" w:after="0" w:line="274" w:lineRule="exact"/>
        <w:ind w:left="20" w:right="20" w:firstLine="560"/>
        <w:jc w:val="both"/>
      </w:pPr>
      <w:r>
        <w:t xml:space="preserve">Общая стоимость поставляемого товара </w:t>
      </w:r>
      <w:r w:rsidR="00AB09E8">
        <w:t xml:space="preserve"> </w:t>
      </w:r>
      <w:r w:rsidRPr="00C0114D">
        <w:rPr>
          <w:b/>
        </w:rPr>
        <w:t xml:space="preserve">не должна </w:t>
      </w:r>
      <w:r w:rsidR="004D29EB" w:rsidRPr="00C0114D">
        <w:rPr>
          <w:b/>
        </w:rPr>
        <w:t xml:space="preserve"> превышать</w:t>
      </w:r>
      <w:proofErr w:type="gramStart"/>
      <w:r w:rsidR="00AB09E8" w:rsidRPr="00C0114D">
        <w:rPr>
          <w:b/>
        </w:rPr>
        <w:t xml:space="preserve"> </w:t>
      </w:r>
      <w:r w:rsidR="00AF1162" w:rsidRPr="00C0114D">
        <w:rPr>
          <w:b/>
        </w:rPr>
        <w:t xml:space="preserve"> </w:t>
      </w:r>
      <w:r w:rsidR="00E7393A">
        <w:rPr>
          <w:b/>
        </w:rPr>
        <w:t>________________</w:t>
      </w:r>
      <w:r w:rsidR="00A47C0B" w:rsidRPr="00C0114D">
        <w:rPr>
          <w:b/>
        </w:rPr>
        <w:t xml:space="preserve"> (</w:t>
      </w:r>
      <w:r w:rsidR="00E7393A">
        <w:rPr>
          <w:b/>
        </w:rPr>
        <w:t>__________________________________________</w:t>
      </w:r>
      <w:r w:rsidR="00EF39E3" w:rsidRPr="00C0114D">
        <w:rPr>
          <w:b/>
        </w:rPr>
        <w:t xml:space="preserve">) </w:t>
      </w:r>
      <w:proofErr w:type="gramEnd"/>
      <w:r w:rsidR="00EF39E3" w:rsidRPr="00C0114D">
        <w:rPr>
          <w:b/>
        </w:rPr>
        <w:t>рубля</w:t>
      </w:r>
      <w:r w:rsidR="00AF1162" w:rsidRPr="00C0114D">
        <w:rPr>
          <w:b/>
        </w:rPr>
        <w:t xml:space="preserve"> </w:t>
      </w:r>
      <w:r w:rsidR="00E7393A">
        <w:rPr>
          <w:b/>
        </w:rPr>
        <w:t>___</w:t>
      </w:r>
      <w:r w:rsidR="00AF1162" w:rsidRPr="00C0114D">
        <w:rPr>
          <w:b/>
        </w:rPr>
        <w:t xml:space="preserve"> коп</w:t>
      </w:r>
      <w:r w:rsidR="00E7393A">
        <w:rPr>
          <w:b/>
        </w:rPr>
        <w:t>еек, в т.ч. НДС 18%</w:t>
      </w:r>
      <w:r w:rsidR="00AF1162" w:rsidRPr="00C0114D">
        <w:rPr>
          <w:b/>
        </w:rPr>
        <w:t xml:space="preserve"> (</w:t>
      </w:r>
      <w:r w:rsidR="00E7393A">
        <w:rPr>
          <w:b/>
        </w:rPr>
        <w:t>__________________</w:t>
      </w:r>
      <w:r w:rsidR="00EF39E3" w:rsidRPr="00C0114D">
        <w:rPr>
          <w:b/>
        </w:rPr>
        <w:t>) рубля</w:t>
      </w:r>
      <w:r w:rsidR="00AF1162" w:rsidRPr="00C0114D">
        <w:rPr>
          <w:b/>
        </w:rPr>
        <w:t xml:space="preserve"> </w:t>
      </w:r>
      <w:r w:rsidR="00E7393A">
        <w:rPr>
          <w:b/>
        </w:rPr>
        <w:t>___</w:t>
      </w:r>
      <w:r w:rsidR="00A47C0B" w:rsidRPr="00C0114D">
        <w:rPr>
          <w:b/>
        </w:rPr>
        <w:t xml:space="preserve"> коп.</w:t>
      </w:r>
    </w:p>
    <w:p w:rsidR="00AB09E8" w:rsidRDefault="00AB09E8" w:rsidP="00AB09E8">
      <w:pPr>
        <w:pStyle w:val="a4"/>
        <w:numPr>
          <w:ilvl w:val="1"/>
          <w:numId w:val="1"/>
        </w:numPr>
        <w:shd w:val="clear" w:color="auto" w:fill="auto"/>
        <w:tabs>
          <w:tab w:val="left" w:pos="1033"/>
        </w:tabs>
        <w:spacing w:before="0" w:after="0" w:line="274" w:lineRule="exact"/>
        <w:ind w:left="20" w:right="20" w:firstLine="560"/>
        <w:jc w:val="both"/>
      </w:pPr>
      <w:proofErr w:type="gramStart"/>
      <w:r>
        <w:t>Расчет за</w:t>
      </w:r>
      <w:r w:rsidR="004D29EB">
        <w:t xml:space="preserve">  по</w:t>
      </w:r>
      <w:r w:rsidR="00C0114D">
        <w:t xml:space="preserve">лученный </w:t>
      </w:r>
      <w:r>
        <w:t xml:space="preserve"> товар по </w:t>
      </w:r>
      <w:r w:rsidR="004D29EB">
        <w:t xml:space="preserve">настоящему договору </w:t>
      </w:r>
      <w:r>
        <w:t xml:space="preserve"> производится </w:t>
      </w:r>
      <w:r w:rsidR="00C0114D">
        <w:t xml:space="preserve"> </w:t>
      </w:r>
      <w:r>
        <w:t>п</w:t>
      </w:r>
      <w:r w:rsidR="004D29EB">
        <w:t>еречислением денежных средств на расчетный счет Продавца (за наличны</w:t>
      </w:r>
      <w:bookmarkStart w:id="3" w:name="_GoBack"/>
      <w:bookmarkEnd w:id="3"/>
      <w:r w:rsidR="004D29EB">
        <w:t xml:space="preserve">й расчет), в срок </w:t>
      </w:r>
      <w:r>
        <w:t>до 10 числа месяца, следующего за расчетным</w:t>
      </w:r>
      <w:r w:rsidR="00C0114D">
        <w:t xml:space="preserve">, </w:t>
      </w:r>
      <w:r>
        <w:t xml:space="preserve"> на основании выставленного</w:t>
      </w:r>
      <w:r w:rsidR="00C0114D">
        <w:t xml:space="preserve"> Продавцом </w:t>
      </w:r>
      <w:r>
        <w:t xml:space="preserve"> счета, счета-фактуры и товарной накладной.</w:t>
      </w:r>
      <w:proofErr w:type="gramEnd"/>
    </w:p>
    <w:p w:rsidR="00AB09E8" w:rsidRDefault="00AB09E8" w:rsidP="00AB09E8">
      <w:pPr>
        <w:pStyle w:val="10"/>
        <w:keepNext/>
        <w:keepLines/>
        <w:shd w:val="clear" w:color="auto" w:fill="auto"/>
        <w:spacing w:after="89" w:line="220" w:lineRule="exact"/>
        <w:ind w:left="3140"/>
      </w:pPr>
      <w:bookmarkStart w:id="4" w:name="bookmark4"/>
      <w:r>
        <w:t>3. Порядок исполнения договора</w:t>
      </w:r>
      <w:bookmarkEnd w:id="4"/>
    </w:p>
    <w:p w:rsidR="00AB09E8" w:rsidRDefault="00AB09E8" w:rsidP="00AB09E8">
      <w:pPr>
        <w:pStyle w:val="a4"/>
        <w:numPr>
          <w:ilvl w:val="0"/>
          <w:numId w:val="2"/>
        </w:numPr>
        <w:shd w:val="clear" w:color="auto" w:fill="auto"/>
        <w:tabs>
          <w:tab w:val="left" w:pos="1105"/>
        </w:tabs>
        <w:spacing w:before="0" w:after="0" w:line="269" w:lineRule="exact"/>
        <w:ind w:left="20" w:right="20" w:firstLine="560"/>
        <w:jc w:val="both"/>
      </w:pPr>
      <w:r>
        <w:t xml:space="preserve">Срок поставки товара в течение трех календарных дней с момента получения Продавцом </w:t>
      </w:r>
      <w:r w:rsidR="004D29EB">
        <w:t xml:space="preserve">письменной </w:t>
      </w:r>
      <w:r>
        <w:t>заявки от Покупателя.</w:t>
      </w:r>
    </w:p>
    <w:p w:rsidR="00AB09E8" w:rsidRDefault="00AB09E8" w:rsidP="00AB09E8">
      <w:pPr>
        <w:pStyle w:val="a4"/>
        <w:numPr>
          <w:ilvl w:val="0"/>
          <w:numId w:val="2"/>
        </w:numPr>
        <w:shd w:val="clear" w:color="auto" w:fill="auto"/>
        <w:tabs>
          <w:tab w:val="left" w:pos="1038"/>
        </w:tabs>
        <w:spacing w:before="0" w:after="0" w:line="269" w:lineRule="exact"/>
        <w:ind w:left="20" w:right="20" w:firstLine="560"/>
        <w:jc w:val="both"/>
      </w:pPr>
      <w:r>
        <w:t xml:space="preserve">Доставка товара осуществляется </w:t>
      </w:r>
      <w:r w:rsidR="00C0114D">
        <w:t xml:space="preserve"> </w:t>
      </w:r>
      <w:r>
        <w:t>в рабочие дни с 08:00 до 12:00 и с 13:00 до 17:00 силами и за счет</w:t>
      </w:r>
      <w:r w:rsidR="00B966CF">
        <w:t xml:space="preserve"> </w:t>
      </w:r>
      <w:r>
        <w:t>Продавца до гаража ОАО «Томскэнергосбыт» по адресу: ул. Шевченко, 44, стр. 37.</w:t>
      </w:r>
    </w:p>
    <w:p w:rsidR="00AB09E8" w:rsidRDefault="00AB09E8" w:rsidP="00AB09E8">
      <w:pPr>
        <w:pStyle w:val="a4"/>
        <w:numPr>
          <w:ilvl w:val="0"/>
          <w:numId w:val="2"/>
        </w:numPr>
        <w:shd w:val="clear" w:color="auto" w:fill="auto"/>
        <w:tabs>
          <w:tab w:val="left" w:pos="998"/>
        </w:tabs>
        <w:spacing w:before="0" w:after="0" w:line="269" w:lineRule="exact"/>
        <w:ind w:left="20" w:firstLine="560"/>
        <w:jc w:val="both"/>
      </w:pPr>
      <w:r>
        <w:t>Вместе с товаром передаются счета на оплату, счета-фактуры и товарные накладные.</w:t>
      </w:r>
    </w:p>
    <w:p w:rsidR="004D29EB" w:rsidRDefault="004D29EB" w:rsidP="00AB09E8">
      <w:pPr>
        <w:pStyle w:val="10"/>
        <w:keepNext/>
        <w:keepLines/>
        <w:shd w:val="clear" w:color="auto" w:fill="auto"/>
        <w:spacing w:after="90" w:line="220" w:lineRule="exact"/>
        <w:ind w:left="3960"/>
      </w:pPr>
      <w:bookmarkStart w:id="5" w:name="bookmark5"/>
    </w:p>
    <w:p w:rsidR="00AB09E8" w:rsidRDefault="00AB09E8" w:rsidP="00AB09E8">
      <w:pPr>
        <w:pStyle w:val="10"/>
        <w:keepNext/>
        <w:keepLines/>
        <w:shd w:val="clear" w:color="auto" w:fill="auto"/>
        <w:spacing w:after="90" w:line="220" w:lineRule="exact"/>
        <w:ind w:left="3960"/>
      </w:pPr>
      <w:r>
        <w:t>4. Качество товара</w:t>
      </w:r>
      <w:bookmarkEnd w:id="5"/>
    </w:p>
    <w:p w:rsidR="00AB09E8" w:rsidRDefault="00AB09E8" w:rsidP="00AB09E8">
      <w:pPr>
        <w:pStyle w:val="a4"/>
        <w:numPr>
          <w:ilvl w:val="1"/>
          <w:numId w:val="2"/>
        </w:numPr>
        <w:shd w:val="clear" w:color="auto" w:fill="auto"/>
        <w:tabs>
          <w:tab w:val="left" w:pos="1028"/>
        </w:tabs>
        <w:spacing w:before="0" w:after="0" w:line="274" w:lineRule="exact"/>
        <w:ind w:left="20" w:right="20" w:firstLine="560"/>
        <w:jc w:val="both"/>
      </w:pPr>
      <w:r>
        <w:t>Качество и комплектность поставляемого товара должно соответствовать ГОСТ и ТУ заводов-</w:t>
      </w:r>
      <w:proofErr w:type="gramStart"/>
      <w:r>
        <w:t xml:space="preserve">изготовителей, </w:t>
      </w:r>
      <w:r w:rsidR="004D29EB">
        <w:t xml:space="preserve"> </w:t>
      </w:r>
      <w:r>
        <w:t>действующих на момент подписания спецификаций и/или сертификатов соответствия и гарантируется</w:t>
      </w:r>
      <w:proofErr w:type="gramEnd"/>
      <w:r>
        <w:rPr>
          <w:rStyle w:val="a5"/>
        </w:rPr>
        <w:t xml:space="preserve"> Продавцом.</w:t>
      </w:r>
    </w:p>
    <w:p w:rsidR="00AB09E8" w:rsidRDefault="00AB09E8" w:rsidP="00AB09E8">
      <w:pPr>
        <w:pStyle w:val="a4"/>
        <w:numPr>
          <w:ilvl w:val="1"/>
          <w:numId w:val="2"/>
        </w:numPr>
        <w:shd w:val="clear" w:color="auto" w:fill="auto"/>
        <w:tabs>
          <w:tab w:val="left" w:pos="1018"/>
        </w:tabs>
        <w:spacing w:before="0" w:after="0" w:line="274" w:lineRule="exact"/>
        <w:ind w:left="20" w:right="20" w:firstLine="560"/>
        <w:jc w:val="both"/>
      </w:pPr>
      <w:r>
        <w:t>Прием товара по качеству и комплектности при его получении, а также предъявление претензий производится</w:t>
      </w:r>
      <w:r>
        <w:rPr>
          <w:rStyle w:val="a5"/>
        </w:rPr>
        <w:t xml:space="preserve"> Покупателем</w:t>
      </w:r>
      <w:r w:rsidR="004D29EB">
        <w:t xml:space="preserve"> в соответствии с действующим законодательством РФ.</w:t>
      </w:r>
      <w:r>
        <w:br w:type="page"/>
      </w:r>
    </w:p>
    <w:p w:rsidR="00AB09E8" w:rsidRDefault="00AB09E8" w:rsidP="00AB09E8">
      <w:pPr>
        <w:pStyle w:val="10"/>
        <w:keepNext/>
        <w:keepLines/>
        <w:shd w:val="clear" w:color="auto" w:fill="auto"/>
        <w:spacing w:after="90" w:line="220" w:lineRule="exact"/>
        <w:ind w:left="3540"/>
      </w:pPr>
      <w:bookmarkStart w:id="6" w:name="bookmark6"/>
      <w:r>
        <w:lastRenderedPageBreak/>
        <w:t>5. Ответственность сторон</w:t>
      </w:r>
      <w:bookmarkEnd w:id="6"/>
    </w:p>
    <w:p w:rsidR="00AB09E8" w:rsidRDefault="00AB09E8" w:rsidP="00AB09E8">
      <w:pPr>
        <w:pStyle w:val="a4"/>
        <w:numPr>
          <w:ilvl w:val="0"/>
          <w:numId w:val="3"/>
        </w:numPr>
        <w:shd w:val="clear" w:color="auto" w:fill="auto"/>
        <w:tabs>
          <w:tab w:val="left" w:pos="1143"/>
        </w:tabs>
        <w:spacing w:before="0" w:after="0" w:line="274" w:lineRule="exact"/>
        <w:ind w:left="20" w:right="20" w:firstLine="580"/>
        <w:jc w:val="both"/>
      </w:pPr>
      <w:r>
        <w:t xml:space="preserve">За невыполнение условий договора стороны несут ответственность согласно </w:t>
      </w:r>
      <w:r w:rsidR="004D29EB">
        <w:t>действующему за</w:t>
      </w:r>
      <w:r>
        <w:t>конодательству</w:t>
      </w:r>
      <w:r w:rsidR="004D29EB">
        <w:t xml:space="preserve"> </w:t>
      </w:r>
      <w:r>
        <w:t xml:space="preserve"> РФ.</w:t>
      </w:r>
    </w:p>
    <w:p w:rsidR="00AB09E8" w:rsidRDefault="00AB09E8" w:rsidP="00AB09E8">
      <w:pPr>
        <w:pStyle w:val="a4"/>
        <w:numPr>
          <w:ilvl w:val="0"/>
          <w:numId w:val="3"/>
        </w:numPr>
        <w:shd w:val="clear" w:color="auto" w:fill="auto"/>
        <w:tabs>
          <w:tab w:val="left" w:pos="1033"/>
        </w:tabs>
        <w:spacing w:before="0" w:after="0" w:line="274" w:lineRule="exact"/>
        <w:ind w:left="20" w:right="20" w:firstLine="580"/>
        <w:jc w:val="both"/>
      </w:pPr>
      <w:r>
        <w:t>В случае полного или частичного невыполнения договора одной из Сторон, Сторона, не выполнившая условия договора, обязана возместить другой Стороне причиненные в результате этого убытки.</w:t>
      </w:r>
    </w:p>
    <w:p w:rsidR="00AB09E8" w:rsidRDefault="00AB09E8" w:rsidP="00AB09E8">
      <w:pPr>
        <w:pStyle w:val="a4"/>
        <w:numPr>
          <w:ilvl w:val="0"/>
          <w:numId w:val="3"/>
        </w:numPr>
        <w:shd w:val="clear" w:color="auto" w:fill="auto"/>
        <w:tabs>
          <w:tab w:val="left" w:pos="1258"/>
        </w:tabs>
        <w:spacing w:before="0" w:after="223" w:line="274" w:lineRule="exact"/>
        <w:ind w:left="20" w:right="20" w:firstLine="580"/>
        <w:jc w:val="both"/>
      </w:pPr>
      <w:r>
        <w:t>Уплата любых неустоек, штрафов, пени, процентов, предусмотренных Законодательством РФ, не освобождает Стороны от исполнения обязательств по настоящему договору.</w:t>
      </w:r>
    </w:p>
    <w:p w:rsidR="00AB09E8" w:rsidRDefault="00AB09E8" w:rsidP="00AB09E8">
      <w:pPr>
        <w:pStyle w:val="10"/>
        <w:keepNext/>
        <w:keepLines/>
        <w:shd w:val="clear" w:color="auto" w:fill="auto"/>
        <w:spacing w:after="84" w:line="220" w:lineRule="exact"/>
        <w:ind w:left="4080"/>
      </w:pPr>
      <w:bookmarkStart w:id="7" w:name="bookmark7"/>
      <w:r>
        <w:t>6. Форс-мажор</w:t>
      </w:r>
      <w:bookmarkEnd w:id="7"/>
    </w:p>
    <w:p w:rsidR="00AB09E8" w:rsidRDefault="00AB09E8" w:rsidP="00AB09E8">
      <w:pPr>
        <w:pStyle w:val="a4"/>
        <w:numPr>
          <w:ilvl w:val="0"/>
          <w:numId w:val="4"/>
        </w:numPr>
        <w:shd w:val="clear" w:color="auto" w:fill="auto"/>
        <w:tabs>
          <w:tab w:val="left" w:pos="1134"/>
        </w:tabs>
        <w:spacing w:before="0" w:after="0" w:line="269" w:lineRule="exact"/>
        <w:ind w:left="20" w:right="20" w:firstLine="580"/>
        <w:jc w:val="both"/>
      </w:pPr>
      <w:r>
        <w:t>Стороны не отвечают за неисполнение или ненадлежащее исполнение своих обязательств по настоящему договору, являющиеся следствием обстоятельств непреодолимой силы.</w:t>
      </w:r>
    </w:p>
    <w:p w:rsidR="00AB09E8" w:rsidRDefault="00AB09E8" w:rsidP="00AB09E8">
      <w:pPr>
        <w:pStyle w:val="a4"/>
        <w:numPr>
          <w:ilvl w:val="0"/>
          <w:numId w:val="4"/>
        </w:numPr>
        <w:shd w:val="clear" w:color="auto" w:fill="auto"/>
        <w:tabs>
          <w:tab w:val="left" w:pos="1081"/>
        </w:tabs>
        <w:spacing w:before="0" w:after="0" w:line="269" w:lineRule="exact"/>
        <w:ind w:left="20" w:right="20" w:firstLine="580"/>
        <w:jc w:val="both"/>
      </w:pPr>
      <w:r>
        <w:t>Сторона, для которой создались обстоятельства непреодолимой силы, должна не позднее 2-х рабочих дней известить об этом другую Сторону.</w:t>
      </w:r>
    </w:p>
    <w:p w:rsidR="00AB09E8" w:rsidRDefault="00AB09E8" w:rsidP="00AB09E8">
      <w:pPr>
        <w:pStyle w:val="a4"/>
        <w:numPr>
          <w:ilvl w:val="0"/>
          <w:numId w:val="4"/>
        </w:numPr>
        <w:shd w:val="clear" w:color="auto" w:fill="auto"/>
        <w:tabs>
          <w:tab w:val="left" w:pos="1167"/>
        </w:tabs>
        <w:spacing w:before="0" w:after="219" w:line="269" w:lineRule="exact"/>
        <w:ind w:left="20" w:right="20" w:firstLine="580"/>
        <w:jc w:val="both"/>
      </w:pPr>
      <w:r>
        <w:t>Срок исполнения Сторонами своих обязанностей по настоящему договору отодвигается соразмерно времени действия таких обстоятельств.</w:t>
      </w:r>
    </w:p>
    <w:p w:rsidR="00AB09E8" w:rsidRDefault="00AB09E8" w:rsidP="00AB09E8">
      <w:pPr>
        <w:pStyle w:val="10"/>
        <w:keepNext/>
        <w:keepLines/>
        <w:shd w:val="clear" w:color="auto" w:fill="auto"/>
        <w:spacing w:after="85" w:line="220" w:lineRule="exact"/>
        <w:ind w:left="3140"/>
      </w:pPr>
      <w:bookmarkStart w:id="8" w:name="bookmark8"/>
      <w:r>
        <w:t>7. Порядок рассмотрения споров</w:t>
      </w:r>
      <w:bookmarkEnd w:id="8"/>
    </w:p>
    <w:p w:rsidR="00AB09E8" w:rsidRPr="00CC15D3" w:rsidRDefault="00AB09E8" w:rsidP="00AB09E8">
      <w:pPr>
        <w:pStyle w:val="a4"/>
        <w:numPr>
          <w:ilvl w:val="0"/>
          <w:numId w:val="5"/>
        </w:numPr>
        <w:shd w:val="clear" w:color="auto" w:fill="auto"/>
        <w:tabs>
          <w:tab w:val="left" w:pos="1129"/>
        </w:tabs>
        <w:spacing w:before="0" w:after="0" w:line="274" w:lineRule="exact"/>
        <w:ind w:left="20" w:right="20" w:firstLine="580"/>
        <w:jc w:val="both"/>
      </w:pPr>
      <w:r>
        <w:t xml:space="preserve">Споры и разногласия, которые могут возникнуть при исполнении настоящего </w:t>
      </w:r>
      <w:r w:rsidRPr="00CC15D3">
        <w:t>договора, будут по возможности решаться пу</w:t>
      </w:r>
      <w:r w:rsidR="00F06DDF" w:rsidRPr="00CC15D3">
        <w:t>тем переговоров между Сторонами, в досудебном порядке. Срок рассмотрения претензии- 10 (Десять) рабочих дней с момента ее получения.</w:t>
      </w:r>
    </w:p>
    <w:p w:rsidR="00AB09E8" w:rsidRDefault="00AB09E8" w:rsidP="004D29EB">
      <w:pPr>
        <w:pStyle w:val="a4"/>
        <w:numPr>
          <w:ilvl w:val="0"/>
          <w:numId w:val="5"/>
        </w:numPr>
        <w:shd w:val="clear" w:color="auto" w:fill="auto"/>
        <w:tabs>
          <w:tab w:val="left" w:pos="1086"/>
        </w:tabs>
        <w:spacing w:before="0" w:after="223" w:line="274" w:lineRule="exact"/>
        <w:ind w:left="20" w:right="20" w:firstLine="580"/>
        <w:jc w:val="both"/>
      </w:pPr>
      <w:r>
        <w:t>В случае невозможности разрешения споров путем переговоров, стороны вправе передать их на рассмотрение в Арбитражный суд Томской области.</w:t>
      </w:r>
    </w:p>
    <w:p w:rsidR="00AB09E8" w:rsidRPr="00C0114D" w:rsidRDefault="00AB09E8" w:rsidP="00C0114D">
      <w:pPr>
        <w:pStyle w:val="10"/>
        <w:keepNext/>
        <w:keepLines/>
        <w:shd w:val="clear" w:color="auto" w:fill="auto"/>
        <w:spacing w:after="80" w:line="220" w:lineRule="exact"/>
        <w:ind w:left="4080"/>
      </w:pPr>
      <w:bookmarkStart w:id="9" w:name="bookmark9"/>
      <w:r w:rsidRPr="00C0114D">
        <w:t>8. Прочие условия</w:t>
      </w:r>
      <w:bookmarkEnd w:id="9"/>
    </w:p>
    <w:p w:rsidR="004D29EB" w:rsidRPr="004D29EB" w:rsidRDefault="004D29EB" w:rsidP="004D29E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D29EB">
        <w:rPr>
          <w:rFonts w:ascii="Times New Roman" w:hAnsi="Times New Roman" w:cs="Times New Roman"/>
        </w:rPr>
        <w:t xml:space="preserve">            8.1.Настоящий договор вступает в силу с момента подписания, </w:t>
      </w:r>
      <w:r w:rsidR="00EF39E3">
        <w:rPr>
          <w:rFonts w:ascii="Times New Roman" w:hAnsi="Times New Roman" w:cs="Times New Roman"/>
        </w:rPr>
        <w:t xml:space="preserve"> </w:t>
      </w:r>
      <w:r w:rsidR="00C0114D" w:rsidRPr="00CC15D3">
        <w:rPr>
          <w:rFonts w:ascii="Times New Roman" w:hAnsi="Times New Roman" w:cs="Times New Roman"/>
        </w:rPr>
        <w:t>действует п</w:t>
      </w:r>
      <w:r w:rsidRPr="00CC15D3">
        <w:rPr>
          <w:rFonts w:ascii="Times New Roman" w:hAnsi="Times New Roman" w:cs="Times New Roman"/>
        </w:rPr>
        <w:t>о 31</w:t>
      </w:r>
      <w:r w:rsidRPr="004D29EB">
        <w:rPr>
          <w:rFonts w:ascii="Times New Roman" w:hAnsi="Times New Roman" w:cs="Times New Roman"/>
        </w:rPr>
        <w:t>.</w:t>
      </w:r>
      <w:r w:rsidR="00EF39E3">
        <w:rPr>
          <w:rFonts w:ascii="Times New Roman" w:hAnsi="Times New Roman" w:cs="Times New Roman"/>
        </w:rPr>
        <w:t>12</w:t>
      </w:r>
      <w:r w:rsidRPr="004D29EB">
        <w:rPr>
          <w:rFonts w:ascii="Times New Roman" w:hAnsi="Times New Roman" w:cs="Times New Roman"/>
        </w:rPr>
        <w:t>.2</w:t>
      </w:r>
      <w:r w:rsidR="00EF39E3">
        <w:rPr>
          <w:rFonts w:ascii="Times New Roman" w:hAnsi="Times New Roman" w:cs="Times New Roman"/>
        </w:rPr>
        <w:t xml:space="preserve">012г., а в части взаиморасчетов </w:t>
      </w:r>
      <w:r w:rsidRPr="004D29EB">
        <w:rPr>
          <w:rFonts w:ascii="Times New Roman" w:hAnsi="Times New Roman" w:cs="Times New Roman"/>
        </w:rPr>
        <w:t xml:space="preserve"> до полного исполнения обязательств обеими Сторонами.</w:t>
      </w:r>
    </w:p>
    <w:p w:rsidR="00AB09E8" w:rsidRPr="004D29EB" w:rsidRDefault="004D29EB" w:rsidP="004D29E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8.2. </w:t>
      </w:r>
      <w:r w:rsidR="00AB09E8" w:rsidRPr="004D29EB">
        <w:rPr>
          <w:rFonts w:ascii="Times New Roman" w:hAnsi="Times New Roman"/>
        </w:rPr>
        <w:t>Настоящий договор составлен в двух экземплярах, имеющих одинаковую юридическую силу, по одной для каждой из Сторон.</w:t>
      </w:r>
    </w:p>
    <w:p w:rsidR="00AB09E8" w:rsidRPr="004D29EB" w:rsidRDefault="004D29EB" w:rsidP="004D29EB">
      <w:pPr>
        <w:pStyle w:val="a4"/>
        <w:shd w:val="clear" w:color="auto" w:fill="auto"/>
        <w:tabs>
          <w:tab w:val="left" w:pos="1052"/>
        </w:tabs>
        <w:spacing w:before="0" w:after="0" w:line="240" w:lineRule="auto"/>
        <w:ind w:right="20" w:firstLine="600"/>
        <w:jc w:val="both"/>
      </w:pPr>
      <w:r>
        <w:t xml:space="preserve">8.3. </w:t>
      </w:r>
      <w:r w:rsidR="00AB09E8" w:rsidRPr="004D29EB">
        <w:t>Изменения и дополнения к настоящему договору имеют силу только в том случае, если они оформлены письменно и подписаны обеими Сторонами.</w:t>
      </w:r>
    </w:p>
    <w:p w:rsidR="00AB09E8" w:rsidRDefault="004D29EB" w:rsidP="003D0F7D">
      <w:pPr>
        <w:pStyle w:val="a4"/>
        <w:shd w:val="clear" w:color="auto" w:fill="auto"/>
        <w:tabs>
          <w:tab w:val="left" w:pos="1086"/>
        </w:tabs>
        <w:spacing w:before="0" w:after="0" w:line="240" w:lineRule="auto"/>
        <w:ind w:right="20" w:firstLine="600"/>
        <w:jc w:val="both"/>
      </w:pPr>
      <w:r>
        <w:t xml:space="preserve">8.4. </w:t>
      </w:r>
      <w:r w:rsidR="00AB09E8" w:rsidRPr="004D29EB">
        <w:t>Досрочное расторжение договора возможно по соглашению Сторон и в других случаях предусмотренных Законодательством РФ.</w:t>
      </w:r>
    </w:p>
    <w:p w:rsidR="00C0114D" w:rsidRPr="004D29EB" w:rsidRDefault="00C0114D" w:rsidP="003D0F7D">
      <w:pPr>
        <w:pStyle w:val="a4"/>
        <w:shd w:val="clear" w:color="auto" w:fill="auto"/>
        <w:tabs>
          <w:tab w:val="left" w:pos="1086"/>
        </w:tabs>
        <w:spacing w:before="0" w:after="0" w:line="240" w:lineRule="auto"/>
        <w:ind w:right="20" w:firstLine="600"/>
        <w:jc w:val="both"/>
      </w:pPr>
    </w:p>
    <w:p w:rsidR="00C0114D" w:rsidRPr="00CC15D3" w:rsidRDefault="00AB09E8" w:rsidP="00C0114D">
      <w:pPr>
        <w:pStyle w:val="10"/>
        <w:keepNext/>
        <w:keepLines/>
        <w:shd w:val="clear" w:color="auto" w:fill="auto"/>
        <w:spacing w:after="133" w:line="220" w:lineRule="exact"/>
        <w:ind w:left="1900"/>
        <w:jc w:val="center"/>
      </w:pPr>
      <w:bookmarkStart w:id="10" w:name="bookmark10"/>
      <w:r w:rsidRPr="00CC15D3">
        <w:t xml:space="preserve">9. </w:t>
      </w:r>
      <w:r w:rsidR="00C0114D" w:rsidRPr="00CC15D3">
        <w:t>Приложения к договору</w:t>
      </w:r>
    </w:p>
    <w:p w:rsidR="00C0114D" w:rsidRPr="00C0114D" w:rsidRDefault="00C0114D" w:rsidP="00C0114D">
      <w:pPr>
        <w:pStyle w:val="10"/>
        <w:keepNext/>
        <w:keepLines/>
        <w:shd w:val="clear" w:color="auto" w:fill="auto"/>
        <w:spacing w:after="133" w:line="220" w:lineRule="exact"/>
        <w:rPr>
          <w:b w:val="0"/>
        </w:rPr>
      </w:pPr>
      <w:r w:rsidRPr="00CC15D3">
        <w:rPr>
          <w:b w:val="0"/>
        </w:rPr>
        <w:t xml:space="preserve">           9.1. Спецификация (приложение №1)</w:t>
      </w:r>
    </w:p>
    <w:p w:rsidR="00C0114D" w:rsidRDefault="00C0114D" w:rsidP="00AB09E8">
      <w:pPr>
        <w:pStyle w:val="10"/>
        <w:keepNext/>
        <w:keepLines/>
        <w:shd w:val="clear" w:color="auto" w:fill="auto"/>
        <w:spacing w:after="133" w:line="220" w:lineRule="exact"/>
        <w:ind w:left="1900"/>
      </w:pPr>
    </w:p>
    <w:p w:rsidR="00AB09E8" w:rsidRDefault="00C0114D" w:rsidP="00AB09E8">
      <w:pPr>
        <w:pStyle w:val="10"/>
        <w:keepNext/>
        <w:keepLines/>
        <w:shd w:val="clear" w:color="auto" w:fill="auto"/>
        <w:spacing w:after="133" w:line="220" w:lineRule="exact"/>
        <w:ind w:left="1900"/>
      </w:pPr>
      <w:r>
        <w:t xml:space="preserve">10 </w:t>
      </w:r>
      <w:r w:rsidR="00AB09E8">
        <w:t>Юридические адреса и банковские реквизиты Сторон</w:t>
      </w:r>
      <w:bookmarkEnd w:id="10"/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AB09E8" w:rsidTr="00AB09E8">
        <w:tc>
          <w:tcPr>
            <w:tcW w:w="4785" w:type="dxa"/>
          </w:tcPr>
          <w:p w:rsidR="00AB09E8" w:rsidRPr="003D0F7D" w:rsidRDefault="00AB09E8" w:rsidP="00E70F3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3D0F7D">
              <w:rPr>
                <w:rFonts w:ascii="Times New Roman" w:hAnsi="Times New Roman" w:cs="Times New Roman"/>
                <w:b/>
              </w:rPr>
              <w:t>ПОКУПАТЕЛЬ:</w:t>
            </w:r>
          </w:p>
          <w:p w:rsidR="00AB09E8" w:rsidRPr="003D0F7D" w:rsidRDefault="00AB09E8" w:rsidP="00E70F39">
            <w:pPr>
              <w:pStyle w:val="a4"/>
              <w:shd w:val="clear" w:color="auto" w:fill="auto"/>
              <w:spacing w:before="0" w:after="0" w:line="269" w:lineRule="exact"/>
              <w:jc w:val="both"/>
              <w:rPr>
                <w:b/>
              </w:rPr>
            </w:pPr>
            <w:r w:rsidRPr="003D0F7D">
              <w:rPr>
                <w:b/>
              </w:rPr>
              <w:t>ОАО «Томскэнергосбыт»</w:t>
            </w:r>
          </w:p>
          <w:p w:rsidR="00AB09E8" w:rsidRPr="00C56993" w:rsidRDefault="00AB09E8" w:rsidP="00E70F39">
            <w:pPr>
              <w:pStyle w:val="a4"/>
              <w:shd w:val="clear" w:color="auto" w:fill="auto"/>
              <w:spacing w:before="0" w:after="0" w:line="269" w:lineRule="exact"/>
              <w:jc w:val="both"/>
            </w:pPr>
            <w:smartTag w:uri="urn:schemas-microsoft-com:office:smarttags" w:element="metricconverter">
              <w:smartTagPr>
                <w:attr w:name="ProductID" w:val="634034 г"/>
              </w:smartTagPr>
              <w:r w:rsidRPr="00C56993">
                <w:t>634034 г</w:t>
              </w:r>
            </w:smartTag>
            <w:r w:rsidRPr="00C56993">
              <w:t xml:space="preserve">. Томск, ул. Котовского, 19 </w:t>
            </w:r>
          </w:p>
          <w:p w:rsidR="00AB09E8" w:rsidRPr="00C56993" w:rsidRDefault="00AB09E8" w:rsidP="00E70F39">
            <w:pPr>
              <w:pStyle w:val="a4"/>
              <w:shd w:val="clear" w:color="auto" w:fill="auto"/>
              <w:spacing w:before="0" w:after="0" w:line="269" w:lineRule="exact"/>
              <w:jc w:val="both"/>
            </w:pPr>
            <w:proofErr w:type="gramStart"/>
            <w:r w:rsidRPr="00C56993">
              <w:t>р</w:t>
            </w:r>
            <w:proofErr w:type="gramEnd"/>
            <w:r w:rsidRPr="00C56993">
              <w:t>/</w:t>
            </w:r>
            <w:proofErr w:type="spellStart"/>
            <w:r w:rsidRPr="00C56993">
              <w:t>сч</w:t>
            </w:r>
            <w:proofErr w:type="spellEnd"/>
            <w:r w:rsidRPr="00C56993">
              <w:t xml:space="preserve"> 40702810100000008850 в Ф-</w:t>
            </w:r>
            <w:proofErr w:type="spellStart"/>
            <w:r w:rsidRPr="00C56993">
              <w:t>ле</w:t>
            </w:r>
            <w:proofErr w:type="spellEnd"/>
            <w:r w:rsidRPr="00C56993">
              <w:t xml:space="preserve"> ГПБ (ОАО) в г. Томске </w:t>
            </w:r>
          </w:p>
          <w:p w:rsidR="00AB09E8" w:rsidRPr="00C56993" w:rsidRDefault="00AB09E8" w:rsidP="00E70F39">
            <w:pPr>
              <w:pStyle w:val="a4"/>
              <w:shd w:val="clear" w:color="auto" w:fill="auto"/>
              <w:spacing w:before="0" w:after="0" w:line="269" w:lineRule="exact"/>
              <w:jc w:val="both"/>
            </w:pPr>
            <w:r w:rsidRPr="00C56993">
              <w:t>к/</w:t>
            </w:r>
            <w:proofErr w:type="spellStart"/>
            <w:r w:rsidRPr="00C56993">
              <w:t>сч</w:t>
            </w:r>
            <w:proofErr w:type="spellEnd"/>
            <w:r w:rsidRPr="00C56993">
              <w:t xml:space="preserve"> 30101810800000000758 </w:t>
            </w:r>
          </w:p>
          <w:p w:rsidR="00AB09E8" w:rsidRPr="00C56993" w:rsidRDefault="00AB09E8" w:rsidP="00E70F39">
            <w:pPr>
              <w:pStyle w:val="a4"/>
              <w:shd w:val="clear" w:color="auto" w:fill="auto"/>
              <w:spacing w:before="0" w:after="0" w:line="269" w:lineRule="exact"/>
              <w:jc w:val="both"/>
            </w:pPr>
            <w:r w:rsidRPr="00C56993">
              <w:t xml:space="preserve">БИК 046902758, ИНН 7017114680 </w:t>
            </w:r>
          </w:p>
          <w:p w:rsidR="00AB09E8" w:rsidRPr="00C56993" w:rsidRDefault="00AB09E8" w:rsidP="00E70F39">
            <w:pPr>
              <w:pStyle w:val="a4"/>
              <w:shd w:val="clear" w:color="auto" w:fill="auto"/>
              <w:spacing w:before="0" w:after="0" w:line="269" w:lineRule="exact"/>
              <w:jc w:val="both"/>
            </w:pPr>
            <w:r w:rsidRPr="00C56993">
              <w:t>КПП 701701001</w:t>
            </w:r>
          </w:p>
          <w:p w:rsidR="00AB09E8" w:rsidRPr="00C56993" w:rsidRDefault="00AB09E8" w:rsidP="00E70F39">
            <w:pPr>
              <w:pStyle w:val="a4"/>
              <w:shd w:val="clear" w:color="auto" w:fill="auto"/>
              <w:spacing w:before="0" w:after="0" w:line="269" w:lineRule="exact"/>
              <w:jc w:val="both"/>
            </w:pPr>
          </w:p>
          <w:p w:rsidR="00AB09E8" w:rsidRPr="00C56993" w:rsidRDefault="00EF39E3" w:rsidP="00E70F39">
            <w:pPr>
              <w:pStyle w:val="a4"/>
              <w:shd w:val="clear" w:color="auto" w:fill="auto"/>
              <w:spacing w:before="0" w:after="0" w:line="269" w:lineRule="exact"/>
              <w:jc w:val="both"/>
            </w:pPr>
            <w:r>
              <w:t>Генеральный</w:t>
            </w:r>
            <w:r w:rsidR="00AB09E8" w:rsidRPr="00C56993">
              <w:t xml:space="preserve"> директор</w:t>
            </w:r>
          </w:p>
          <w:p w:rsidR="00AB09E8" w:rsidRPr="00C56993" w:rsidRDefault="00AB09E8" w:rsidP="00E70F39">
            <w:pPr>
              <w:pStyle w:val="a4"/>
              <w:shd w:val="clear" w:color="auto" w:fill="auto"/>
              <w:spacing w:before="0" w:after="0" w:line="269" w:lineRule="exact"/>
              <w:jc w:val="both"/>
            </w:pPr>
          </w:p>
          <w:p w:rsidR="00AB09E8" w:rsidRPr="00C56993" w:rsidRDefault="00AB09E8" w:rsidP="00E70F39">
            <w:pPr>
              <w:pStyle w:val="a4"/>
              <w:shd w:val="clear" w:color="auto" w:fill="auto"/>
              <w:spacing w:before="0" w:after="0" w:line="269" w:lineRule="exact"/>
              <w:jc w:val="both"/>
            </w:pPr>
            <w:r w:rsidRPr="00C56993">
              <w:t>__________________</w:t>
            </w:r>
            <w:proofErr w:type="spellStart"/>
            <w:r w:rsidR="00EF39E3">
              <w:t>А.А.Буздалкин</w:t>
            </w:r>
            <w:proofErr w:type="spellEnd"/>
          </w:p>
          <w:p w:rsidR="00AB09E8" w:rsidRPr="00C56993" w:rsidRDefault="00AB09E8" w:rsidP="00AB09E8">
            <w:pPr>
              <w:pStyle w:val="a4"/>
              <w:shd w:val="clear" w:color="auto" w:fill="auto"/>
              <w:spacing w:before="0" w:after="0" w:line="269" w:lineRule="exact"/>
            </w:pPr>
          </w:p>
        </w:tc>
        <w:tc>
          <w:tcPr>
            <w:tcW w:w="4786" w:type="dxa"/>
          </w:tcPr>
          <w:p w:rsidR="00AB09E8" w:rsidRPr="003D0F7D" w:rsidRDefault="00AB09E8">
            <w:pPr>
              <w:rPr>
                <w:rFonts w:ascii="Times New Roman" w:hAnsi="Times New Roman" w:cs="Times New Roman"/>
                <w:b/>
              </w:rPr>
            </w:pPr>
            <w:r w:rsidRPr="003D0F7D">
              <w:rPr>
                <w:rFonts w:ascii="Times New Roman" w:hAnsi="Times New Roman" w:cs="Times New Roman"/>
                <w:b/>
              </w:rPr>
              <w:t>ПРОДАВЕЦ:</w:t>
            </w:r>
          </w:p>
          <w:p w:rsidR="00AB09E8" w:rsidRDefault="00D13B7E" w:rsidP="00AB09E8">
            <w:pPr>
              <w:pStyle w:val="a4"/>
              <w:shd w:val="clear" w:color="auto" w:fill="auto"/>
              <w:spacing w:before="0" w:after="0" w:line="269" w:lineRule="exact"/>
            </w:pPr>
            <w:r>
              <w:t xml:space="preserve">  </w:t>
            </w:r>
          </w:p>
          <w:p w:rsidR="00D13B7E" w:rsidRDefault="00D13B7E" w:rsidP="00AB09E8">
            <w:pPr>
              <w:pStyle w:val="a4"/>
              <w:shd w:val="clear" w:color="auto" w:fill="auto"/>
              <w:spacing w:before="0" w:after="0" w:line="269" w:lineRule="exact"/>
            </w:pPr>
          </w:p>
          <w:p w:rsidR="00D13B7E" w:rsidRDefault="00D13B7E" w:rsidP="00AB09E8">
            <w:pPr>
              <w:pStyle w:val="a4"/>
              <w:shd w:val="clear" w:color="auto" w:fill="auto"/>
              <w:spacing w:before="0" w:after="0" w:line="269" w:lineRule="exact"/>
            </w:pPr>
          </w:p>
          <w:p w:rsidR="00D13B7E" w:rsidRDefault="00D13B7E" w:rsidP="00AB09E8">
            <w:pPr>
              <w:pStyle w:val="a4"/>
              <w:shd w:val="clear" w:color="auto" w:fill="auto"/>
              <w:spacing w:before="0" w:after="0" w:line="269" w:lineRule="exact"/>
            </w:pPr>
          </w:p>
          <w:p w:rsidR="00D13B7E" w:rsidRDefault="00D13B7E" w:rsidP="00AB09E8">
            <w:pPr>
              <w:pStyle w:val="a4"/>
              <w:shd w:val="clear" w:color="auto" w:fill="auto"/>
              <w:spacing w:before="0" w:after="0" w:line="269" w:lineRule="exact"/>
            </w:pPr>
          </w:p>
          <w:p w:rsidR="00D13B7E" w:rsidRDefault="00D13B7E" w:rsidP="00AB09E8">
            <w:pPr>
              <w:pStyle w:val="a4"/>
              <w:shd w:val="clear" w:color="auto" w:fill="auto"/>
              <w:spacing w:before="0" w:after="0" w:line="269" w:lineRule="exact"/>
            </w:pPr>
          </w:p>
          <w:p w:rsidR="00D13B7E" w:rsidRDefault="00D13B7E" w:rsidP="00AB09E8">
            <w:pPr>
              <w:pStyle w:val="a4"/>
              <w:shd w:val="clear" w:color="auto" w:fill="auto"/>
              <w:spacing w:before="0" w:after="0" w:line="269" w:lineRule="exact"/>
            </w:pPr>
          </w:p>
          <w:p w:rsidR="00D13B7E" w:rsidRPr="00C56993" w:rsidRDefault="00D13B7E" w:rsidP="00AB09E8">
            <w:pPr>
              <w:pStyle w:val="a4"/>
              <w:shd w:val="clear" w:color="auto" w:fill="auto"/>
              <w:spacing w:before="0" w:after="0" w:line="269" w:lineRule="exact"/>
            </w:pPr>
          </w:p>
          <w:p w:rsidR="00AB09E8" w:rsidRDefault="00AB09E8" w:rsidP="00AB09E8">
            <w:pPr>
              <w:pStyle w:val="a4"/>
              <w:shd w:val="clear" w:color="auto" w:fill="auto"/>
              <w:spacing w:before="0" w:after="0" w:line="269" w:lineRule="exact"/>
            </w:pPr>
          </w:p>
          <w:p w:rsidR="00D13B7E" w:rsidRPr="00C56993" w:rsidRDefault="00D13B7E" w:rsidP="00AB09E8">
            <w:pPr>
              <w:pStyle w:val="a4"/>
              <w:shd w:val="clear" w:color="auto" w:fill="auto"/>
              <w:spacing w:before="0" w:after="0" w:line="269" w:lineRule="exact"/>
            </w:pPr>
          </w:p>
          <w:p w:rsidR="00AB09E8" w:rsidRPr="00C56993" w:rsidRDefault="00B966CF" w:rsidP="00AB09E8">
            <w:pPr>
              <w:pStyle w:val="a4"/>
              <w:shd w:val="clear" w:color="auto" w:fill="auto"/>
              <w:spacing w:before="0" w:after="0" w:line="269" w:lineRule="exact"/>
            </w:pPr>
            <w:r w:rsidRPr="00C56993">
              <w:t>__________________</w:t>
            </w:r>
          </w:p>
          <w:p w:rsidR="00AB09E8" w:rsidRPr="00C56993" w:rsidRDefault="00AB09E8">
            <w:pPr>
              <w:rPr>
                <w:rFonts w:ascii="Times New Roman" w:hAnsi="Times New Roman" w:cs="Times New Roman"/>
              </w:rPr>
            </w:pPr>
          </w:p>
        </w:tc>
      </w:tr>
    </w:tbl>
    <w:p w:rsidR="00A47C0B" w:rsidRPr="003D0F7D" w:rsidRDefault="00A47C0B" w:rsidP="003D0F7D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D0F7D">
        <w:rPr>
          <w:rFonts w:ascii="Times New Roman" w:hAnsi="Times New Roman" w:cs="Times New Roman"/>
          <w:sz w:val="18"/>
          <w:szCs w:val="18"/>
        </w:rPr>
        <w:lastRenderedPageBreak/>
        <w:t xml:space="preserve">Приложение №1 к договору </w:t>
      </w:r>
    </w:p>
    <w:p w:rsidR="003D0F7D" w:rsidRDefault="00A47C0B" w:rsidP="003D0F7D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D0F7D">
        <w:rPr>
          <w:rFonts w:ascii="Times New Roman" w:hAnsi="Times New Roman" w:cs="Times New Roman"/>
          <w:sz w:val="18"/>
          <w:szCs w:val="18"/>
        </w:rPr>
        <w:t xml:space="preserve">                                                </w:t>
      </w:r>
      <w:r w:rsidR="003D0F7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</w:t>
      </w:r>
      <w:r w:rsidRPr="003D0F7D">
        <w:rPr>
          <w:rFonts w:ascii="Times New Roman" w:hAnsi="Times New Roman" w:cs="Times New Roman"/>
          <w:sz w:val="18"/>
          <w:szCs w:val="18"/>
        </w:rPr>
        <w:t xml:space="preserve"> купли-продажи №___</w:t>
      </w:r>
      <w:r w:rsidR="003D0F7D">
        <w:rPr>
          <w:rFonts w:ascii="Times New Roman" w:hAnsi="Times New Roman" w:cs="Times New Roman"/>
          <w:sz w:val="18"/>
          <w:szCs w:val="18"/>
        </w:rPr>
        <w:t>____________</w:t>
      </w:r>
    </w:p>
    <w:p w:rsidR="00A47C0B" w:rsidRPr="003D0F7D" w:rsidRDefault="003D0F7D" w:rsidP="003D0F7D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="00A47C0B" w:rsidRPr="003D0F7D">
        <w:rPr>
          <w:rFonts w:ascii="Times New Roman" w:hAnsi="Times New Roman" w:cs="Times New Roman"/>
          <w:sz w:val="18"/>
          <w:szCs w:val="18"/>
        </w:rPr>
        <w:t>от «_»  __________2012г.</w:t>
      </w:r>
    </w:p>
    <w:p w:rsidR="00A47C0B" w:rsidRPr="003D0F7D" w:rsidRDefault="00A47C0B" w:rsidP="003D0F7D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A47C0B" w:rsidRDefault="00D13B7E" w:rsidP="00A47C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Спецификация</w:t>
      </w:r>
    </w:p>
    <w:p w:rsidR="00971397" w:rsidRPr="003D0F7D" w:rsidRDefault="00971397" w:rsidP="00A47C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9682" w:type="dxa"/>
        <w:tblInd w:w="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6"/>
        <w:gridCol w:w="5954"/>
        <w:gridCol w:w="1417"/>
        <w:gridCol w:w="1585"/>
      </w:tblGrid>
      <w:tr w:rsidR="00971397" w:rsidRPr="00E70F39" w:rsidTr="00971397">
        <w:trPr>
          <w:trHeight w:val="830"/>
        </w:trPr>
        <w:tc>
          <w:tcPr>
            <w:tcW w:w="726" w:type="dxa"/>
            <w:shd w:val="clear" w:color="auto" w:fill="auto"/>
            <w:vAlign w:val="center"/>
          </w:tcPr>
          <w:p w:rsidR="00971397" w:rsidRPr="00E70F39" w:rsidRDefault="00971397" w:rsidP="00E70F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70F3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 п./п.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971397" w:rsidRPr="00E70F39" w:rsidRDefault="00971397" w:rsidP="00E70F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70F3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71397" w:rsidRPr="00E70F39" w:rsidRDefault="00971397" w:rsidP="00301E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Кол-во (шт.</w:t>
            </w:r>
            <w:r w:rsidRPr="00E70F3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585" w:type="dxa"/>
            <w:vAlign w:val="center"/>
          </w:tcPr>
          <w:p w:rsidR="00971397" w:rsidRPr="00781573" w:rsidRDefault="00971397" w:rsidP="00971397">
            <w:pPr>
              <w:spacing w:after="0" w:line="240" w:lineRule="auto"/>
              <w:jc w:val="center"/>
              <w:rPr>
                <w:rFonts w:eastAsia="Calibri"/>
              </w:rPr>
            </w:pPr>
            <w:r w:rsidRPr="0097139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Цена в руб. с НДС</w:t>
            </w:r>
          </w:p>
        </w:tc>
      </w:tr>
      <w:tr w:rsidR="00971397" w:rsidRPr="00E70F39" w:rsidTr="00971397">
        <w:trPr>
          <w:trHeight w:val="283"/>
        </w:trPr>
        <w:tc>
          <w:tcPr>
            <w:tcW w:w="726" w:type="dxa"/>
            <w:shd w:val="clear" w:color="auto" w:fill="auto"/>
            <w:vAlign w:val="center"/>
          </w:tcPr>
          <w:p w:rsidR="00971397" w:rsidRPr="00E70F39" w:rsidRDefault="00971397" w:rsidP="00E70F39">
            <w:pPr>
              <w:spacing w:after="0" w:line="240" w:lineRule="auto"/>
              <w:ind w:left="-91" w:right="-31"/>
              <w:jc w:val="center"/>
              <w:rPr>
                <w:rFonts w:ascii="Times New Roman" w:eastAsia="Calibri" w:hAnsi="Times New Roman" w:cs="Times New Roman"/>
              </w:rPr>
            </w:pPr>
            <w:r w:rsidRPr="00E70F39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954" w:type="dxa"/>
            <w:shd w:val="clear" w:color="auto" w:fill="auto"/>
          </w:tcPr>
          <w:p w:rsidR="00971397" w:rsidRPr="005206E7" w:rsidRDefault="00971397" w:rsidP="005206E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E70F39">
              <w:rPr>
                <w:rFonts w:ascii="Times New Roman" w:eastAsia="Calibri" w:hAnsi="Times New Roman" w:cs="Times New Roman"/>
              </w:rPr>
              <w:t>Жидкость тормозная  Томъ-4 455 г</w:t>
            </w:r>
            <w:r w:rsidRPr="005206E7">
              <w:rPr>
                <w:rFonts w:ascii="Times New Roman" w:eastAsia="Calibri" w:hAnsi="Times New Roman" w:cs="Times New Roman"/>
              </w:rPr>
              <w:t xml:space="preserve"> (</w:t>
            </w:r>
            <w:r>
              <w:rPr>
                <w:rFonts w:ascii="Times New Roman" w:eastAsia="Calibri" w:hAnsi="Times New Roman" w:cs="Times New Roman"/>
              </w:rPr>
              <w:t>канистра)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971397" w:rsidRPr="00D032A3" w:rsidRDefault="00971397" w:rsidP="00D032A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585" w:type="dxa"/>
          </w:tcPr>
          <w:p w:rsidR="00971397" w:rsidRPr="00781573" w:rsidRDefault="00971397" w:rsidP="00403DB7">
            <w:pPr>
              <w:jc w:val="center"/>
              <w:rPr>
                <w:sz w:val="24"/>
                <w:szCs w:val="24"/>
              </w:rPr>
            </w:pPr>
          </w:p>
        </w:tc>
      </w:tr>
      <w:tr w:rsidR="00971397" w:rsidRPr="00E70F39" w:rsidTr="00971397">
        <w:trPr>
          <w:trHeight w:val="662"/>
        </w:trPr>
        <w:tc>
          <w:tcPr>
            <w:tcW w:w="726" w:type="dxa"/>
            <w:shd w:val="clear" w:color="auto" w:fill="auto"/>
            <w:vAlign w:val="center"/>
          </w:tcPr>
          <w:p w:rsidR="00971397" w:rsidRPr="00E70F39" w:rsidRDefault="00971397" w:rsidP="00E70F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954" w:type="dxa"/>
            <w:shd w:val="clear" w:color="auto" w:fill="auto"/>
          </w:tcPr>
          <w:p w:rsidR="00971397" w:rsidRPr="00E70F39" w:rsidRDefault="00971397" w:rsidP="00E70F39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E70F39">
              <w:rPr>
                <w:rFonts w:ascii="Times New Roman" w:eastAsia="Calibri" w:hAnsi="Times New Roman" w:cs="Times New Roman"/>
              </w:rPr>
              <w:t xml:space="preserve">Масло </w:t>
            </w:r>
            <w:proofErr w:type="gramStart"/>
            <w:r w:rsidRPr="00E70F39">
              <w:rPr>
                <w:rFonts w:ascii="Times New Roman" w:eastAsia="Calibri" w:hAnsi="Times New Roman" w:cs="Times New Roman"/>
              </w:rPr>
              <w:t>п</w:t>
            </w:r>
            <w:proofErr w:type="gramEnd"/>
            <w:r w:rsidRPr="00E70F39">
              <w:rPr>
                <w:rFonts w:ascii="Times New Roman" w:eastAsia="Calibri" w:hAnsi="Times New Roman" w:cs="Times New Roman"/>
              </w:rPr>
              <w:t>/с Лукойл-Люкс SAE 5W40 1л</w:t>
            </w:r>
            <w:r>
              <w:rPr>
                <w:rFonts w:ascii="Times New Roman" w:eastAsia="Calibri" w:hAnsi="Times New Roman" w:cs="Times New Roman"/>
              </w:rPr>
              <w:t xml:space="preserve"> (канистра)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971397" w:rsidRPr="00D032A3" w:rsidRDefault="00971397" w:rsidP="00D032A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585" w:type="dxa"/>
          </w:tcPr>
          <w:p w:rsidR="00971397" w:rsidRPr="00781573" w:rsidRDefault="00971397" w:rsidP="00403DB7">
            <w:pPr>
              <w:jc w:val="center"/>
              <w:rPr>
                <w:sz w:val="24"/>
                <w:szCs w:val="24"/>
              </w:rPr>
            </w:pPr>
          </w:p>
        </w:tc>
      </w:tr>
      <w:tr w:rsidR="00971397" w:rsidRPr="00E70F39" w:rsidTr="00971397">
        <w:trPr>
          <w:trHeight w:val="513"/>
        </w:trPr>
        <w:tc>
          <w:tcPr>
            <w:tcW w:w="726" w:type="dxa"/>
            <w:shd w:val="clear" w:color="auto" w:fill="auto"/>
            <w:vAlign w:val="center"/>
          </w:tcPr>
          <w:p w:rsidR="00971397" w:rsidRPr="00E70F39" w:rsidRDefault="00971397" w:rsidP="00E70F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954" w:type="dxa"/>
            <w:shd w:val="clear" w:color="auto" w:fill="auto"/>
          </w:tcPr>
          <w:p w:rsidR="00971397" w:rsidRPr="00E70F39" w:rsidRDefault="00971397" w:rsidP="00E70F39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E70F39">
              <w:rPr>
                <w:rFonts w:ascii="Times New Roman" w:eastAsia="Calibri" w:hAnsi="Times New Roman" w:cs="Times New Roman"/>
              </w:rPr>
              <w:t xml:space="preserve">Масло </w:t>
            </w:r>
            <w:proofErr w:type="gramStart"/>
            <w:r w:rsidRPr="00E70F39">
              <w:rPr>
                <w:rFonts w:ascii="Times New Roman" w:eastAsia="Calibri" w:hAnsi="Times New Roman" w:cs="Times New Roman"/>
              </w:rPr>
              <w:t>п</w:t>
            </w:r>
            <w:proofErr w:type="gramEnd"/>
            <w:r w:rsidRPr="00E70F39">
              <w:rPr>
                <w:rFonts w:ascii="Times New Roman" w:eastAsia="Calibri" w:hAnsi="Times New Roman" w:cs="Times New Roman"/>
              </w:rPr>
              <w:t>/с Лукойл-Люкс SAE 5W40 4л</w:t>
            </w:r>
            <w:r>
              <w:rPr>
                <w:rFonts w:ascii="Times New Roman" w:eastAsia="Calibri" w:hAnsi="Times New Roman" w:cs="Times New Roman"/>
              </w:rPr>
              <w:t xml:space="preserve"> (канистра)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971397" w:rsidRPr="00D032A3" w:rsidRDefault="00971397" w:rsidP="00D032A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585" w:type="dxa"/>
          </w:tcPr>
          <w:p w:rsidR="00971397" w:rsidRPr="009E3333" w:rsidRDefault="00971397" w:rsidP="00403DB7">
            <w:pPr>
              <w:jc w:val="center"/>
              <w:rPr>
                <w:sz w:val="24"/>
                <w:szCs w:val="24"/>
              </w:rPr>
            </w:pPr>
          </w:p>
        </w:tc>
      </w:tr>
      <w:tr w:rsidR="00971397" w:rsidRPr="00E70F39" w:rsidTr="00971397">
        <w:trPr>
          <w:trHeight w:val="513"/>
        </w:trPr>
        <w:tc>
          <w:tcPr>
            <w:tcW w:w="726" w:type="dxa"/>
            <w:shd w:val="clear" w:color="auto" w:fill="auto"/>
            <w:vAlign w:val="center"/>
          </w:tcPr>
          <w:p w:rsidR="00971397" w:rsidRPr="00E70F39" w:rsidRDefault="00971397" w:rsidP="00E70F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5954" w:type="dxa"/>
            <w:shd w:val="clear" w:color="auto" w:fill="auto"/>
          </w:tcPr>
          <w:p w:rsidR="00971397" w:rsidRPr="00E70F39" w:rsidRDefault="00971397" w:rsidP="00E70F39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E70F39">
              <w:rPr>
                <w:rFonts w:ascii="Times New Roman" w:eastAsia="Calibri" w:hAnsi="Times New Roman" w:cs="Times New Roman"/>
              </w:rPr>
              <w:t xml:space="preserve">Масло </w:t>
            </w:r>
            <w:proofErr w:type="gramStart"/>
            <w:r w:rsidRPr="00E70F39">
              <w:rPr>
                <w:rFonts w:ascii="Times New Roman" w:eastAsia="Calibri" w:hAnsi="Times New Roman" w:cs="Times New Roman"/>
              </w:rPr>
              <w:t>п</w:t>
            </w:r>
            <w:proofErr w:type="gramEnd"/>
            <w:r w:rsidRPr="00E70F39">
              <w:rPr>
                <w:rFonts w:ascii="Times New Roman" w:eastAsia="Calibri" w:hAnsi="Times New Roman" w:cs="Times New Roman"/>
              </w:rPr>
              <w:t>/с ЛУКОЙЛ ТМ-5 SAE 75w90 4л</w:t>
            </w:r>
            <w:r>
              <w:rPr>
                <w:rFonts w:ascii="Times New Roman" w:eastAsia="Calibri" w:hAnsi="Times New Roman" w:cs="Times New Roman"/>
              </w:rPr>
              <w:t xml:space="preserve"> (канистра)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971397" w:rsidRPr="00D032A3" w:rsidRDefault="00971397" w:rsidP="00D032A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585" w:type="dxa"/>
          </w:tcPr>
          <w:p w:rsidR="00971397" w:rsidRPr="009E3333" w:rsidRDefault="00971397" w:rsidP="00403DB7">
            <w:pPr>
              <w:jc w:val="center"/>
              <w:rPr>
                <w:sz w:val="24"/>
                <w:szCs w:val="24"/>
              </w:rPr>
            </w:pPr>
          </w:p>
        </w:tc>
      </w:tr>
      <w:tr w:rsidR="00971397" w:rsidRPr="00E70F39" w:rsidTr="00971397">
        <w:trPr>
          <w:trHeight w:val="182"/>
        </w:trPr>
        <w:tc>
          <w:tcPr>
            <w:tcW w:w="726" w:type="dxa"/>
            <w:shd w:val="clear" w:color="auto" w:fill="auto"/>
            <w:vAlign w:val="center"/>
          </w:tcPr>
          <w:p w:rsidR="00971397" w:rsidRPr="00E70F39" w:rsidRDefault="00971397" w:rsidP="00E70F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5954" w:type="dxa"/>
            <w:shd w:val="clear" w:color="auto" w:fill="auto"/>
          </w:tcPr>
          <w:p w:rsidR="00971397" w:rsidRPr="00E70F39" w:rsidRDefault="00971397" w:rsidP="00E70F39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E70F39">
              <w:rPr>
                <w:rFonts w:ascii="Times New Roman" w:eastAsia="Calibri" w:hAnsi="Times New Roman" w:cs="Times New Roman"/>
              </w:rPr>
              <w:t>Литол-24 5 кг</w:t>
            </w:r>
            <w:r>
              <w:rPr>
                <w:rFonts w:ascii="Times New Roman" w:eastAsia="Calibri" w:hAnsi="Times New Roman" w:cs="Times New Roman"/>
              </w:rPr>
              <w:t xml:space="preserve"> (</w:t>
            </w:r>
            <w:proofErr w:type="spellStart"/>
            <w:r>
              <w:rPr>
                <w:rFonts w:ascii="Times New Roman" w:eastAsia="Calibri" w:hAnsi="Times New Roman" w:cs="Times New Roman"/>
              </w:rPr>
              <w:t>евроведро</w:t>
            </w:r>
            <w:proofErr w:type="spellEnd"/>
            <w:r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971397" w:rsidRPr="00D032A3" w:rsidRDefault="00971397" w:rsidP="00D032A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585" w:type="dxa"/>
          </w:tcPr>
          <w:p w:rsidR="00971397" w:rsidRPr="00781573" w:rsidRDefault="00971397" w:rsidP="00403DB7">
            <w:pPr>
              <w:jc w:val="center"/>
              <w:rPr>
                <w:sz w:val="24"/>
                <w:szCs w:val="24"/>
              </w:rPr>
            </w:pPr>
          </w:p>
        </w:tc>
      </w:tr>
      <w:tr w:rsidR="00971397" w:rsidRPr="00E70F39" w:rsidTr="00971397">
        <w:trPr>
          <w:trHeight w:val="513"/>
        </w:trPr>
        <w:tc>
          <w:tcPr>
            <w:tcW w:w="726" w:type="dxa"/>
            <w:shd w:val="clear" w:color="auto" w:fill="auto"/>
            <w:vAlign w:val="center"/>
          </w:tcPr>
          <w:p w:rsidR="00971397" w:rsidRPr="00E70F39" w:rsidRDefault="00971397" w:rsidP="00E70F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5954" w:type="dxa"/>
            <w:shd w:val="clear" w:color="auto" w:fill="auto"/>
          </w:tcPr>
          <w:p w:rsidR="00971397" w:rsidRPr="00E70F39" w:rsidRDefault="00971397" w:rsidP="00E70F39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E70F39">
              <w:rPr>
                <w:rFonts w:ascii="Times New Roman" w:eastAsia="Calibri" w:hAnsi="Times New Roman" w:cs="Times New Roman"/>
              </w:rPr>
              <w:t>ВД-40 400 мл</w:t>
            </w:r>
            <w:r>
              <w:rPr>
                <w:rFonts w:ascii="Times New Roman" w:eastAsia="Calibri" w:hAnsi="Times New Roman" w:cs="Times New Roman"/>
              </w:rPr>
              <w:t xml:space="preserve"> (баллон)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971397" w:rsidRPr="00D032A3" w:rsidRDefault="00971397" w:rsidP="00D032A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585" w:type="dxa"/>
          </w:tcPr>
          <w:p w:rsidR="00971397" w:rsidRPr="00781573" w:rsidRDefault="00971397" w:rsidP="00403DB7">
            <w:pPr>
              <w:jc w:val="center"/>
              <w:rPr>
                <w:sz w:val="24"/>
                <w:szCs w:val="24"/>
              </w:rPr>
            </w:pPr>
          </w:p>
        </w:tc>
      </w:tr>
      <w:tr w:rsidR="00971397" w:rsidRPr="00E70F39" w:rsidTr="00971397">
        <w:trPr>
          <w:trHeight w:val="513"/>
        </w:trPr>
        <w:tc>
          <w:tcPr>
            <w:tcW w:w="726" w:type="dxa"/>
            <w:shd w:val="clear" w:color="auto" w:fill="auto"/>
            <w:vAlign w:val="center"/>
          </w:tcPr>
          <w:p w:rsidR="00971397" w:rsidRPr="00E70F39" w:rsidRDefault="00971397" w:rsidP="00E70F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5954" w:type="dxa"/>
            <w:shd w:val="clear" w:color="auto" w:fill="auto"/>
          </w:tcPr>
          <w:p w:rsidR="00971397" w:rsidRPr="00E70F39" w:rsidRDefault="00971397" w:rsidP="00E70F39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E70F39">
              <w:rPr>
                <w:rFonts w:ascii="Times New Roman" w:eastAsia="Calibri" w:hAnsi="Times New Roman" w:cs="Times New Roman"/>
              </w:rPr>
              <w:t xml:space="preserve">Тосол 10л. </w:t>
            </w:r>
            <w:r>
              <w:rPr>
                <w:rFonts w:ascii="Times New Roman" w:eastAsia="Calibri" w:hAnsi="Times New Roman" w:cs="Times New Roman"/>
              </w:rPr>
              <w:t>(канистра)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971397" w:rsidRPr="00D032A3" w:rsidRDefault="00971397" w:rsidP="00D032A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585" w:type="dxa"/>
          </w:tcPr>
          <w:p w:rsidR="00971397" w:rsidRDefault="00971397" w:rsidP="00403DB7">
            <w:pPr>
              <w:jc w:val="center"/>
              <w:rPr>
                <w:sz w:val="24"/>
                <w:szCs w:val="24"/>
              </w:rPr>
            </w:pPr>
          </w:p>
        </w:tc>
      </w:tr>
      <w:tr w:rsidR="00971397" w:rsidRPr="00E70F39" w:rsidTr="00971397">
        <w:trPr>
          <w:trHeight w:val="513"/>
        </w:trPr>
        <w:tc>
          <w:tcPr>
            <w:tcW w:w="726" w:type="dxa"/>
            <w:shd w:val="clear" w:color="auto" w:fill="auto"/>
            <w:vAlign w:val="center"/>
          </w:tcPr>
          <w:p w:rsidR="00971397" w:rsidRPr="00E70F39" w:rsidRDefault="00971397" w:rsidP="00E70F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8</w:t>
            </w:r>
          </w:p>
        </w:tc>
        <w:tc>
          <w:tcPr>
            <w:tcW w:w="5954" w:type="dxa"/>
            <w:shd w:val="clear" w:color="auto" w:fill="auto"/>
          </w:tcPr>
          <w:p w:rsidR="00971397" w:rsidRPr="00D032A3" w:rsidRDefault="00971397" w:rsidP="00D032A3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E70F39">
              <w:rPr>
                <w:rFonts w:ascii="Times New Roman" w:eastAsia="Calibri" w:hAnsi="Times New Roman" w:cs="Times New Roman"/>
              </w:rPr>
              <w:t xml:space="preserve">Антифриз </w:t>
            </w:r>
            <w:r>
              <w:rPr>
                <w:rFonts w:ascii="Times New Roman" w:eastAsia="Calibri" w:hAnsi="Times New Roman" w:cs="Times New Roman"/>
                <w:lang w:val="ro-RO"/>
              </w:rPr>
              <w:t>FELIX</w:t>
            </w:r>
            <w:r w:rsidRPr="00E70F39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val="ro-RO"/>
              </w:rPr>
              <w:t xml:space="preserve">Carbox-40 </w:t>
            </w:r>
            <w:r w:rsidRPr="00E70F39">
              <w:rPr>
                <w:rFonts w:ascii="Times New Roman" w:eastAsia="Calibri" w:hAnsi="Times New Roman" w:cs="Times New Roman"/>
              </w:rPr>
              <w:t xml:space="preserve">(красный) 10 </w:t>
            </w:r>
            <w:r>
              <w:rPr>
                <w:rFonts w:ascii="Times New Roman" w:eastAsia="Calibri" w:hAnsi="Times New Roman" w:cs="Times New Roman"/>
              </w:rPr>
              <w:t>кг (канистра)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971397" w:rsidRPr="00D032A3" w:rsidRDefault="00971397" w:rsidP="00D032A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585" w:type="dxa"/>
          </w:tcPr>
          <w:p w:rsidR="00971397" w:rsidRDefault="00971397" w:rsidP="00403DB7">
            <w:pPr>
              <w:jc w:val="center"/>
              <w:rPr>
                <w:sz w:val="24"/>
                <w:szCs w:val="24"/>
              </w:rPr>
            </w:pPr>
          </w:p>
        </w:tc>
      </w:tr>
      <w:tr w:rsidR="00971397" w:rsidRPr="00E70F39" w:rsidTr="00971397">
        <w:trPr>
          <w:trHeight w:val="513"/>
        </w:trPr>
        <w:tc>
          <w:tcPr>
            <w:tcW w:w="726" w:type="dxa"/>
            <w:shd w:val="clear" w:color="auto" w:fill="auto"/>
            <w:vAlign w:val="center"/>
          </w:tcPr>
          <w:p w:rsidR="00971397" w:rsidRPr="00E70F39" w:rsidRDefault="00971397" w:rsidP="00E70F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9</w:t>
            </w:r>
          </w:p>
        </w:tc>
        <w:tc>
          <w:tcPr>
            <w:tcW w:w="5954" w:type="dxa"/>
            <w:shd w:val="clear" w:color="auto" w:fill="auto"/>
          </w:tcPr>
          <w:p w:rsidR="00971397" w:rsidRPr="00E70F39" w:rsidRDefault="00971397" w:rsidP="00D032A3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E70F39">
              <w:rPr>
                <w:rFonts w:ascii="Times New Roman" w:eastAsia="Calibri" w:hAnsi="Times New Roman" w:cs="Times New Roman"/>
              </w:rPr>
              <w:t xml:space="preserve">Антифриз </w:t>
            </w:r>
            <w:r>
              <w:rPr>
                <w:rFonts w:ascii="Times New Roman" w:eastAsia="Calibri" w:hAnsi="Times New Roman" w:cs="Times New Roman"/>
                <w:lang w:val="ro-RO"/>
              </w:rPr>
              <w:t>FELIX</w:t>
            </w:r>
            <w:r w:rsidRPr="00E70F39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val="ro-RO"/>
              </w:rPr>
              <w:t xml:space="preserve">TC-40 </w:t>
            </w:r>
            <w:r>
              <w:rPr>
                <w:rFonts w:ascii="Times New Roman" w:eastAsia="Calibri" w:hAnsi="Times New Roman" w:cs="Times New Roman"/>
              </w:rPr>
              <w:t>(зеленый) 10 кг (канистра)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971397" w:rsidRPr="00D032A3" w:rsidRDefault="00971397" w:rsidP="00D032A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585" w:type="dxa"/>
          </w:tcPr>
          <w:p w:rsidR="00971397" w:rsidRDefault="00971397" w:rsidP="00403DB7">
            <w:pPr>
              <w:jc w:val="center"/>
              <w:rPr>
                <w:sz w:val="24"/>
                <w:szCs w:val="24"/>
              </w:rPr>
            </w:pPr>
          </w:p>
        </w:tc>
      </w:tr>
      <w:tr w:rsidR="00971397" w:rsidRPr="005F4E87" w:rsidTr="00971397">
        <w:trPr>
          <w:trHeight w:val="513"/>
        </w:trPr>
        <w:tc>
          <w:tcPr>
            <w:tcW w:w="726" w:type="dxa"/>
            <w:shd w:val="clear" w:color="auto" w:fill="auto"/>
            <w:vAlign w:val="center"/>
          </w:tcPr>
          <w:p w:rsidR="00971397" w:rsidRPr="00E70F39" w:rsidRDefault="00971397" w:rsidP="00D032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70F39">
              <w:rPr>
                <w:rFonts w:ascii="Times New Roman" w:eastAsia="Calibri" w:hAnsi="Times New Roman" w:cs="Times New Roman"/>
              </w:rPr>
              <w:t>1</w:t>
            </w:r>
            <w:r>
              <w:rPr>
                <w:rFonts w:ascii="Times New Roman" w:eastAsia="Calibri" w:hAnsi="Times New Roman" w:cs="Times New Roman"/>
              </w:rPr>
              <w:t>0</w:t>
            </w:r>
          </w:p>
        </w:tc>
        <w:tc>
          <w:tcPr>
            <w:tcW w:w="5954" w:type="dxa"/>
            <w:shd w:val="clear" w:color="auto" w:fill="auto"/>
          </w:tcPr>
          <w:p w:rsidR="00971397" w:rsidRPr="005206E7" w:rsidRDefault="00971397" w:rsidP="005206E7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E70F39">
              <w:rPr>
                <w:rFonts w:ascii="Times New Roman" w:eastAsia="Calibri" w:hAnsi="Times New Roman" w:cs="Times New Roman"/>
              </w:rPr>
              <w:t>Масло</w:t>
            </w:r>
            <w:r w:rsidRPr="005206E7">
              <w:rPr>
                <w:rFonts w:ascii="Times New Roman" w:eastAsia="Calibri" w:hAnsi="Times New Roman" w:cs="Times New Roman"/>
              </w:rPr>
              <w:t xml:space="preserve"> </w:t>
            </w:r>
            <w:r w:rsidRPr="00E70F39">
              <w:rPr>
                <w:rFonts w:ascii="Times New Roman" w:eastAsia="Calibri" w:hAnsi="Times New Roman" w:cs="Times New Roman"/>
              </w:rPr>
              <w:t>моторное</w:t>
            </w:r>
            <w:r w:rsidRPr="005206E7">
              <w:rPr>
                <w:rFonts w:ascii="Times New Roman" w:eastAsia="Calibri" w:hAnsi="Times New Roman" w:cs="Times New Roman"/>
              </w:rPr>
              <w:t xml:space="preserve"> </w:t>
            </w:r>
            <w:r w:rsidRPr="00E70F39">
              <w:rPr>
                <w:rFonts w:ascii="Times New Roman" w:eastAsia="Calibri" w:hAnsi="Times New Roman" w:cs="Times New Roman"/>
                <w:lang w:val="en-US"/>
              </w:rPr>
              <w:t>Castrol</w:t>
            </w:r>
            <w:r w:rsidRPr="005206E7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E70F39">
              <w:rPr>
                <w:rFonts w:ascii="Times New Roman" w:eastAsia="Calibri" w:hAnsi="Times New Roman" w:cs="Times New Roman"/>
                <w:lang w:val="en-US"/>
              </w:rPr>
              <w:t>Gtx</w:t>
            </w:r>
            <w:proofErr w:type="spellEnd"/>
            <w:r w:rsidRPr="005206E7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E70F39">
              <w:rPr>
                <w:rFonts w:ascii="Times New Roman" w:eastAsia="Calibri" w:hAnsi="Times New Roman" w:cs="Times New Roman"/>
                <w:lang w:val="en-US"/>
              </w:rPr>
              <w:t>Magnatec</w:t>
            </w:r>
            <w:proofErr w:type="spellEnd"/>
            <w:r w:rsidRPr="005206E7">
              <w:rPr>
                <w:rFonts w:ascii="Times New Roman" w:eastAsia="Calibri" w:hAnsi="Times New Roman" w:cs="Times New Roman"/>
              </w:rPr>
              <w:t xml:space="preserve"> 5W40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Pr="005206E7">
              <w:rPr>
                <w:rFonts w:ascii="Times New Roman" w:eastAsia="Calibri" w:hAnsi="Times New Roman" w:cs="Times New Roman"/>
              </w:rPr>
              <w:t xml:space="preserve">4 </w:t>
            </w:r>
            <w:r w:rsidRPr="00E70F39">
              <w:rPr>
                <w:rFonts w:ascii="Times New Roman" w:eastAsia="Calibri" w:hAnsi="Times New Roman" w:cs="Times New Roman"/>
              </w:rPr>
              <w:t>л</w:t>
            </w:r>
            <w:r>
              <w:rPr>
                <w:rFonts w:ascii="Times New Roman" w:eastAsia="Calibri" w:hAnsi="Times New Roman" w:cs="Times New Roman"/>
              </w:rPr>
              <w:t xml:space="preserve"> (канистра)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971397" w:rsidRPr="00D032A3" w:rsidRDefault="00971397" w:rsidP="00D032A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585" w:type="dxa"/>
          </w:tcPr>
          <w:p w:rsidR="00971397" w:rsidRDefault="00971397" w:rsidP="00403DB7">
            <w:pPr>
              <w:jc w:val="center"/>
              <w:rPr>
                <w:sz w:val="24"/>
                <w:szCs w:val="24"/>
              </w:rPr>
            </w:pPr>
          </w:p>
        </w:tc>
      </w:tr>
      <w:tr w:rsidR="00971397" w:rsidRPr="005F4E87" w:rsidTr="00971397">
        <w:trPr>
          <w:trHeight w:val="513"/>
        </w:trPr>
        <w:tc>
          <w:tcPr>
            <w:tcW w:w="726" w:type="dxa"/>
            <w:shd w:val="clear" w:color="auto" w:fill="auto"/>
            <w:vAlign w:val="center"/>
          </w:tcPr>
          <w:p w:rsidR="00971397" w:rsidRPr="00E70F39" w:rsidRDefault="00971397" w:rsidP="00D032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70F39">
              <w:rPr>
                <w:rFonts w:ascii="Times New Roman" w:eastAsia="Calibri" w:hAnsi="Times New Roman" w:cs="Times New Roman"/>
              </w:rPr>
              <w:t>1</w:t>
            </w:r>
            <w:r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954" w:type="dxa"/>
            <w:shd w:val="clear" w:color="auto" w:fill="auto"/>
          </w:tcPr>
          <w:p w:rsidR="00971397" w:rsidRPr="00812F09" w:rsidRDefault="00971397" w:rsidP="00812F09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E70F39">
              <w:rPr>
                <w:rFonts w:ascii="Times New Roman" w:eastAsia="Calibri" w:hAnsi="Times New Roman" w:cs="Times New Roman"/>
              </w:rPr>
              <w:t>Масло</w:t>
            </w:r>
            <w:r w:rsidRPr="00812F09">
              <w:rPr>
                <w:rFonts w:ascii="Times New Roman" w:eastAsia="Calibri" w:hAnsi="Times New Roman" w:cs="Times New Roman"/>
              </w:rPr>
              <w:t xml:space="preserve"> </w:t>
            </w:r>
            <w:r w:rsidRPr="00E70F39">
              <w:rPr>
                <w:rFonts w:ascii="Times New Roman" w:eastAsia="Calibri" w:hAnsi="Times New Roman" w:cs="Times New Roman"/>
              </w:rPr>
              <w:t>моторное</w:t>
            </w:r>
            <w:r w:rsidRPr="00812F09">
              <w:rPr>
                <w:rFonts w:ascii="Times New Roman" w:eastAsia="Calibri" w:hAnsi="Times New Roman" w:cs="Times New Roman"/>
              </w:rPr>
              <w:t xml:space="preserve"> </w:t>
            </w:r>
            <w:r w:rsidRPr="00E70F39">
              <w:rPr>
                <w:rFonts w:ascii="Times New Roman" w:eastAsia="Calibri" w:hAnsi="Times New Roman" w:cs="Times New Roman"/>
                <w:lang w:val="en-US"/>
              </w:rPr>
              <w:t>Castrol</w:t>
            </w:r>
            <w:r w:rsidRPr="00812F09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E70F39">
              <w:rPr>
                <w:rFonts w:ascii="Times New Roman" w:eastAsia="Calibri" w:hAnsi="Times New Roman" w:cs="Times New Roman"/>
                <w:lang w:val="en-US"/>
              </w:rPr>
              <w:t>Gtx</w:t>
            </w:r>
            <w:proofErr w:type="spellEnd"/>
            <w:r w:rsidRPr="00812F09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E70F39">
              <w:rPr>
                <w:rFonts w:ascii="Times New Roman" w:eastAsia="Calibri" w:hAnsi="Times New Roman" w:cs="Times New Roman"/>
                <w:lang w:val="en-US"/>
              </w:rPr>
              <w:t>Magnatec</w:t>
            </w:r>
            <w:proofErr w:type="spellEnd"/>
            <w:r w:rsidRPr="00812F09">
              <w:rPr>
                <w:rFonts w:ascii="Times New Roman" w:eastAsia="Calibri" w:hAnsi="Times New Roman" w:cs="Times New Roman"/>
              </w:rPr>
              <w:t xml:space="preserve"> 5</w:t>
            </w:r>
            <w:r w:rsidRPr="005206E7">
              <w:rPr>
                <w:rFonts w:ascii="Times New Roman" w:eastAsia="Calibri" w:hAnsi="Times New Roman" w:cs="Times New Roman"/>
                <w:lang w:val="en-US"/>
              </w:rPr>
              <w:t>W</w:t>
            </w:r>
            <w:r w:rsidRPr="00812F09">
              <w:rPr>
                <w:rFonts w:ascii="Times New Roman" w:eastAsia="Calibri" w:hAnsi="Times New Roman" w:cs="Times New Roman"/>
              </w:rPr>
              <w:t xml:space="preserve">40 1 </w:t>
            </w:r>
            <w:r w:rsidRPr="00E70F39">
              <w:rPr>
                <w:rFonts w:ascii="Times New Roman" w:eastAsia="Calibri" w:hAnsi="Times New Roman" w:cs="Times New Roman"/>
              </w:rPr>
              <w:t>л</w:t>
            </w:r>
            <w:r>
              <w:rPr>
                <w:rFonts w:ascii="Times New Roman" w:eastAsia="Calibri" w:hAnsi="Times New Roman" w:cs="Times New Roman"/>
              </w:rPr>
              <w:t xml:space="preserve"> (канистра)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971397" w:rsidRPr="00D032A3" w:rsidRDefault="00971397" w:rsidP="00D032A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585" w:type="dxa"/>
          </w:tcPr>
          <w:p w:rsidR="00971397" w:rsidRDefault="00971397" w:rsidP="00403DB7">
            <w:pPr>
              <w:jc w:val="center"/>
              <w:rPr>
                <w:sz w:val="24"/>
                <w:szCs w:val="24"/>
              </w:rPr>
            </w:pPr>
          </w:p>
        </w:tc>
      </w:tr>
      <w:tr w:rsidR="00971397" w:rsidRPr="00E70F39" w:rsidTr="00971397">
        <w:trPr>
          <w:trHeight w:val="513"/>
        </w:trPr>
        <w:tc>
          <w:tcPr>
            <w:tcW w:w="726" w:type="dxa"/>
            <w:shd w:val="clear" w:color="auto" w:fill="auto"/>
            <w:vAlign w:val="center"/>
          </w:tcPr>
          <w:p w:rsidR="00971397" w:rsidRPr="00E70F39" w:rsidRDefault="00971397" w:rsidP="00D032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70F39">
              <w:rPr>
                <w:rFonts w:ascii="Times New Roman" w:eastAsia="Calibri" w:hAnsi="Times New Roman" w:cs="Times New Roman"/>
              </w:rPr>
              <w:t>1</w:t>
            </w:r>
            <w:r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954" w:type="dxa"/>
            <w:shd w:val="clear" w:color="auto" w:fill="auto"/>
          </w:tcPr>
          <w:p w:rsidR="00971397" w:rsidRPr="00E70F39" w:rsidRDefault="00971397" w:rsidP="00E70F39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E70F39">
              <w:rPr>
                <w:rFonts w:ascii="Times New Roman" w:eastAsia="Calibri" w:hAnsi="Times New Roman" w:cs="Times New Roman"/>
              </w:rPr>
              <w:t>Лукойл Тосол-40 5л</w:t>
            </w:r>
            <w:r>
              <w:rPr>
                <w:rFonts w:ascii="Times New Roman" w:eastAsia="Calibri" w:hAnsi="Times New Roman" w:cs="Times New Roman"/>
              </w:rPr>
              <w:t xml:space="preserve"> (канистра)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971397" w:rsidRPr="00D032A3" w:rsidRDefault="00971397" w:rsidP="00D032A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585" w:type="dxa"/>
          </w:tcPr>
          <w:p w:rsidR="00971397" w:rsidRDefault="00971397" w:rsidP="00403DB7">
            <w:pPr>
              <w:jc w:val="center"/>
              <w:rPr>
                <w:sz w:val="24"/>
                <w:szCs w:val="24"/>
              </w:rPr>
            </w:pPr>
          </w:p>
        </w:tc>
      </w:tr>
    </w:tbl>
    <w:p w:rsidR="00E70F39" w:rsidRPr="00E70F39" w:rsidRDefault="00E70F39" w:rsidP="00E70F39">
      <w:pPr>
        <w:keepNext/>
        <w:keepLines/>
        <w:spacing w:after="0" w:line="220" w:lineRule="exact"/>
        <w:outlineLvl w:val="0"/>
        <w:rPr>
          <w:rFonts w:ascii="Times New Roman" w:hAnsi="Times New Roman" w:cs="Times New Roman"/>
          <w:b/>
          <w:bCs/>
        </w:rPr>
      </w:pPr>
    </w:p>
    <w:p w:rsidR="00971397" w:rsidRDefault="00971397" w:rsidP="00E70F39">
      <w:pPr>
        <w:spacing w:after="0"/>
        <w:rPr>
          <w:rFonts w:ascii="Times New Roman" w:hAnsi="Times New Roman" w:cs="Times New Roman"/>
          <w:b/>
        </w:rPr>
      </w:pPr>
    </w:p>
    <w:p w:rsidR="00E70F39" w:rsidRPr="003D0F7D" w:rsidRDefault="00E70F39" w:rsidP="00E70F39">
      <w:pPr>
        <w:spacing w:after="0"/>
        <w:rPr>
          <w:rFonts w:ascii="Times New Roman" w:hAnsi="Times New Roman" w:cs="Times New Roman"/>
          <w:b/>
        </w:rPr>
      </w:pPr>
      <w:r w:rsidRPr="003D0F7D">
        <w:rPr>
          <w:rFonts w:ascii="Times New Roman" w:hAnsi="Times New Roman" w:cs="Times New Roman"/>
          <w:b/>
        </w:rPr>
        <w:t>ПОКУПАТЕЛЬ:                                                                                         ПРОДАВЕЦ:</w:t>
      </w:r>
    </w:p>
    <w:p w:rsidR="0023416D" w:rsidRPr="003D0F7D" w:rsidRDefault="00E70F39" w:rsidP="0023416D">
      <w:pPr>
        <w:pStyle w:val="a4"/>
        <w:shd w:val="clear" w:color="auto" w:fill="auto"/>
        <w:spacing w:before="0" w:after="0" w:line="269" w:lineRule="exact"/>
        <w:rPr>
          <w:b/>
        </w:rPr>
      </w:pPr>
      <w:r w:rsidRPr="003D0F7D">
        <w:rPr>
          <w:b/>
        </w:rPr>
        <w:t>ОАО «Томскэнергосбыт»</w:t>
      </w:r>
      <w:r w:rsidR="0023416D">
        <w:tab/>
      </w:r>
      <w:r w:rsidR="0023416D">
        <w:tab/>
      </w:r>
      <w:r w:rsidR="0023416D">
        <w:tab/>
      </w:r>
      <w:r w:rsidR="0023416D">
        <w:tab/>
      </w:r>
    </w:p>
    <w:p w:rsidR="0023416D" w:rsidRDefault="00E70F39" w:rsidP="0023416D">
      <w:pPr>
        <w:pStyle w:val="a4"/>
        <w:shd w:val="clear" w:color="auto" w:fill="auto"/>
        <w:spacing w:before="0" w:after="0" w:line="269" w:lineRule="exact"/>
      </w:pPr>
      <w:smartTag w:uri="urn:schemas-microsoft-com:office:smarttags" w:element="metricconverter">
        <w:smartTagPr>
          <w:attr w:name="ProductID" w:val="634034 г"/>
        </w:smartTagPr>
        <w:r w:rsidRPr="00E70F39">
          <w:t>634034 г</w:t>
        </w:r>
      </w:smartTag>
      <w:r w:rsidRPr="00E70F39">
        <w:t xml:space="preserve">. Томск, ул. Котовского, 19 </w:t>
      </w:r>
      <w:r w:rsidR="0023416D">
        <w:tab/>
      </w:r>
      <w:r w:rsidR="0023416D">
        <w:tab/>
      </w:r>
      <w:r w:rsidR="0023416D">
        <w:tab/>
        <w:t xml:space="preserve">     </w:t>
      </w:r>
    </w:p>
    <w:p w:rsidR="0023416D" w:rsidRPr="00C56993" w:rsidRDefault="00E70F39" w:rsidP="0023416D">
      <w:pPr>
        <w:pStyle w:val="a4"/>
        <w:shd w:val="clear" w:color="auto" w:fill="auto"/>
        <w:spacing w:before="0" w:after="0" w:line="269" w:lineRule="exact"/>
      </w:pPr>
      <w:proofErr w:type="gramStart"/>
      <w:r w:rsidRPr="00E70F39">
        <w:t>р</w:t>
      </w:r>
      <w:proofErr w:type="gramEnd"/>
      <w:r w:rsidRPr="00E70F39">
        <w:t>/</w:t>
      </w:r>
      <w:proofErr w:type="spellStart"/>
      <w:r w:rsidRPr="00E70F39">
        <w:t>сч</w:t>
      </w:r>
      <w:proofErr w:type="spellEnd"/>
      <w:r w:rsidRPr="00E70F39">
        <w:t xml:space="preserve"> 40702810100000008850 </w:t>
      </w:r>
      <w:r w:rsidR="0023416D">
        <w:tab/>
      </w:r>
      <w:r w:rsidR="0023416D">
        <w:tab/>
      </w:r>
      <w:r w:rsidR="0023416D">
        <w:tab/>
      </w:r>
      <w:r w:rsidR="0023416D">
        <w:tab/>
        <w:t xml:space="preserve">     </w:t>
      </w:r>
    </w:p>
    <w:p w:rsidR="0023416D" w:rsidRDefault="00E70F39" w:rsidP="0023416D">
      <w:pPr>
        <w:pStyle w:val="a4"/>
        <w:shd w:val="clear" w:color="auto" w:fill="auto"/>
        <w:spacing w:before="0" w:after="0" w:line="269" w:lineRule="exact"/>
      </w:pPr>
      <w:r w:rsidRPr="00E70F39">
        <w:t>в Ф-</w:t>
      </w:r>
      <w:proofErr w:type="spellStart"/>
      <w:r w:rsidRPr="00E70F39">
        <w:t>ле</w:t>
      </w:r>
      <w:proofErr w:type="spellEnd"/>
      <w:r w:rsidRPr="00E70F39">
        <w:t xml:space="preserve"> ГПБ (ОАО) в г. Томске </w:t>
      </w:r>
      <w:r w:rsidR="00D13B7E">
        <w:tab/>
      </w:r>
      <w:r w:rsidR="00D13B7E">
        <w:tab/>
      </w:r>
      <w:r w:rsidR="00D13B7E">
        <w:tab/>
        <w:t xml:space="preserve">     </w:t>
      </w:r>
    </w:p>
    <w:p w:rsidR="0023416D" w:rsidRDefault="00E70F39" w:rsidP="0023416D">
      <w:pPr>
        <w:pStyle w:val="a4"/>
        <w:shd w:val="clear" w:color="auto" w:fill="auto"/>
        <w:spacing w:before="0" w:after="0" w:line="269" w:lineRule="exact"/>
      </w:pPr>
      <w:r w:rsidRPr="00E70F39">
        <w:t>к/</w:t>
      </w:r>
      <w:proofErr w:type="spellStart"/>
      <w:r w:rsidRPr="00E70F39">
        <w:t>сч</w:t>
      </w:r>
      <w:proofErr w:type="spellEnd"/>
      <w:r w:rsidRPr="00E70F39">
        <w:t xml:space="preserve"> 30101810800000000758 </w:t>
      </w:r>
      <w:r w:rsidR="00D13B7E">
        <w:tab/>
      </w:r>
      <w:r w:rsidR="00D13B7E">
        <w:tab/>
      </w:r>
      <w:r w:rsidR="00D13B7E">
        <w:tab/>
      </w:r>
      <w:r w:rsidR="00D13B7E">
        <w:tab/>
        <w:t xml:space="preserve">     </w:t>
      </w:r>
    </w:p>
    <w:p w:rsidR="0023416D" w:rsidRDefault="00E70F39" w:rsidP="0023416D">
      <w:pPr>
        <w:pStyle w:val="a4"/>
        <w:shd w:val="clear" w:color="auto" w:fill="auto"/>
        <w:spacing w:before="0" w:after="0" w:line="269" w:lineRule="exact"/>
      </w:pPr>
      <w:r w:rsidRPr="00E70F39">
        <w:t xml:space="preserve">БИК 046902758, ИНН 7017114680 </w:t>
      </w:r>
      <w:r w:rsidR="00D13B7E">
        <w:tab/>
      </w:r>
      <w:r w:rsidR="00D13B7E">
        <w:tab/>
      </w:r>
      <w:r w:rsidR="00D13B7E">
        <w:tab/>
        <w:t xml:space="preserve">     </w:t>
      </w:r>
    </w:p>
    <w:p w:rsidR="0023416D" w:rsidRDefault="00E70F39" w:rsidP="0023416D">
      <w:pPr>
        <w:pStyle w:val="a4"/>
        <w:shd w:val="clear" w:color="auto" w:fill="auto"/>
        <w:spacing w:before="0" w:after="0" w:line="269" w:lineRule="exact"/>
      </w:pPr>
      <w:r w:rsidRPr="00E70F39">
        <w:t>КПП 701701001</w:t>
      </w:r>
      <w:r w:rsidR="0023416D">
        <w:tab/>
      </w:r>
      <w:r w:rsidR="0023416D">
        <w:tab/>
      </w:r>
      <w:r w:rsidR="0023416D">
        <w:tab/>
      </w:r>
      <w:r w:rsidR="0023416D">
        <w:tab/>
      </w:r>
      <w:r w:rsidR="0023416D">
        <w:tab/>
        <w:t xml:space="preserve">     </w:t>
      </w:r>
    </w:p>
    <w:p w:rsidR="0023416D" w:rsidRPr="00C56993" w:rsidRDefault="0023416D" w:rsidP="0023416D">
      <w:pPr>
        <w:pStyle w:val="a4"/>
        <w:shd w:val="clear" w:color="auto" w:fill="auto"/>
        <w:spacing w:before="0" w:after="0" w:line="269" w:lineRule="exact"/>
      </w:pPr>
    </w:p>
    <w:p w:rsidR="00E70F39" w:rsidRPr="00E70F39" w:rsidRDefault="00D13B7E" w:rsidP="00E70F39">
      <w:pPr>
        <w:spacing w:after="0" w:line="269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Генеральный</w:t>
      </w:r>
      <w:r w:rsidR="00D7174F">
        <w:rPr>
          <w:rFonts w:ascii="Times New Roman" w:hAnsi="Times New Roman" w:cs="Times New Roman"/>
        </w:rPr>
        <w:t xml:space="preserve"> </w:t>
      </w:r>
      <w:r w:rsidR="00E70F39" w:rsidRPr="00E70F39">
        <w:rPr>
          <w:rFonts w:ascii="Times New Roman" w:hAnsi="Times New Roman" w:cs="Times New Roman"/>
        </w:rPr>
        <w:t xml:space="preserve"> директор</w:t>
      </w:r>
      <w:r w:rsidR="0023416D">
        <w:rPr>
          <w:rFonts w:ascii="Times New Roman" w:hAnsi="Times New Roman" w:cs="Times New Roman"/>
        </w:rPr>
        <w:t xml:space="preserve">         </w:t>
      </w:r>
      <w:r w:rsidR="0023416D">
        <w:rPr>
          <w:rFonts w:ascii="Times New Roman" w:hAnsi="Times New Roman" w:cs="Times New Roman"/>
        </w:rPr>
        <w:tab/>
      </w:r>
      <w:r w:rsidR="0023416D">
        <w:rPr>
          <w:rFonts w:ascii="Times New Roman" w:hAnsi="Times New Roman" w:cs="Times New Roman"/>
        </w:rPr>
        <w:tab/>
      </w:r>
      <w:r w:rsidR="0023416D">
        <w:rPr>
          <w:rFonts w:ascii="Times New Roman" w:hAnsi="Times New Roman" w:cs="Times New Roman"/>
        </w:rPr>
        <w:tab/>
      </w:r>
      <w:r w:rsidR="0023416D">
        <w:rPr>
          <w:rFonts w:ascii="Times New Roman" w:hAnsi="Times New Roman" w:cs="Times New Roman"/>
        </w:rPr>
        <w:tab/>
      </w:r>
      <w:r w:rsidR="0023416D">
        <w:rPr>
          <w:rFonts w:ascii="Times New Roman" w:hAnsi="Times New Roman" w:cs="Times New Roman"/>
        </w:rPr>
        <w:tab/>
      </w:r>
    </w:p>
    <w:p w:rsidR="00E70F39" w:rsidRPr="00E70F39" w:rsidRDefault="00E70F39" w:rsidP="00E70F39">
      <w:pPr>
        <w:spacing w:after="0" w:line="269" w:lineRule="exact"/>
        <w:rPr>
          <w:rFonts w:ascii="Times New Roman" w:hAnsi="Times New Roman" w:cs="Times New Roman"/>
        </w:rPr>
      </w:pPr>
    </w:p>
    <w:p w:rsidR="00E70F39" w:rsidRPr="00E70F39" w:rsidRDefault="00D7174F" w:rsidP="003D0F7D">
      <w:pPr>
        <w:pStyle w:val="a4"/>
        <w:shd w:val="clear" w:color="auto" w:fill="auto"/>
        <w:spacing w:before="0" w:after="0" w:line="269" w:lineRule="exact"/>
        <w:rPr>
          <w:rFonts w:eastAsia="Calibri"/>
          <w:sz w:val="24"/>
          <w:szCs w:val="24"/>
        </w:rPr>
      </w:pPr>
      <w:r>
        <w:t>__________________</w:t>
      </w:r>
      <w:proofErr w:type="spellStart"/>
      <w:r w:rsidR="00D13B7E">
        <w:t>А.А.Буздалкин</w:t>
      </w:r>
      <w:proofErr w:type="spellEnd"/>
      <w:r w:rsidR="0023416D">
        <w:t xml:space="preserve">                     </w:t>
      </w:r>
      <w:r>
        <w:t xml:space="preserve">  </w:t>
      </w:r>
      <w:r w:rsidR="0023416D">
        <w:t xml:space="preserve">          </w:t>
      </w:r>
      <w:r w:rsidR="0023416D" w:rsidRPr="00C56993">
        <w:t>__________________</w:t>
      </w:r>
      <w:r w:rsidR="00D13B7E">
        <w:t>_______________</w:t>
      </w:r>
      <w:r w:rsidR="0023416D">
        <w:t xml:space="preserve"> </w:t>
      </w:r>
    </w:p>
    <w:p w:rsidR="00A47C0B" w:rsidRPr="00A47C0B" w:rsidRDefault="00A47C0B" w:rsidP="00A47C0B">
      <w:pPr>
        <w:spacing w:after="0" w:line="240" w:lineRule="auto"/>
        <w:jc w:val="center"/>
        <w:rPr>
          <w:rFonts w:ascii="Times New Roman" w:hAnsi="Times New Roman" w:cs="Times New Roman"/>
        </w:rPr>
      </w:pPr>
    </w:p>
    <w:sectPr w:rsidR="00A47C0B" w:rsidRPr="00A47C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3">
    <w:nsid w:val="00000007"/>
    <w:multiLevelType w:val="multilevel"/>
    <w:tmpl w:val="00000006"/>
    <w:lvl w:ilvl="0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4">
    <w:nsid w:val="00000009"/>
    <w:multiLevelType w:val="multilevel"/>
    <w:tmpl w:val="00000008"/>
    <w:lvl w:ilvl="0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5">
    <w:nsid w:val="0000000B"/>
    <w:multiLevelType w:val="multilevel"/>
    <w:tmpl w:val="0000000A"/>
    <w:lvl w:ilvl="0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9E8"/>
    <w:rsid w:val="0023416D"/>
    <w:rsid w:val="00237587"/>
    <w:rsid w:val="00301ED1"/>
    <w:rsid w:val="003933FF"/>
    <w:rsid w:val="003D0F7D"/>
    <w:rsid w:val="003D782B"/>
    <w:rsid w:val="004A05FF"/>
    <w:rsid w:val="004B7701"/>
    <w:rsid w:val="004D29EB"/>
    <w:rsid w:val="005206E7"/>
    <w:rsid w:val="00542466"/>
    <w:rsid w:val="005E05AC"/>
    <w:rsid w:val="005F4E87"/>
    <w:rsid w:val="008111DE"/>
    <w:rsid w:val="00812F09"/>
    <w:rsid w:val="008A7D27"/>
    <w:rsid w:val="008E24E0"/>
    <w:rsid w:val="008E42DE"/>
    <w:rsid w:val="00971397"/>
    <w:rsid w:val="009E2B43"/>
    <w:rsid w:val="00A47C0B"/>
    <w:rsid w:val="00A97003"/>
    <w:rsid w:val="00AB09E8"/>
    <w:rsid w:val="00AF1162"/>
    <w:rsid w:val="00B64EDA"/>
    <w:rsid w:val="00B966CF"/>
    <w:rsid w:val="00C0114D"/>
    <w:rsid w:val="00C56993"/>
    <w:rsid w:val="00C811F2"/>
    <w:rsid w:val="00CC15D3"/>
    <w:rsid w:val="00CD6BB3"/>
    <w:rsid w:val="00D032A3"/>
    <w:rsid w:val="00D13B7E"/>
    <w:rsid w:val="00D7174F"/>
    <w:rsid w:val="00E70F39"/>
    <w:rsid w:val="00E7393A"/>
    <w:rsid w:val="00E95E77"/>
    <w:rsid w:val="00EF39E3"/>
    <w:rsid w:val="00F06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F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AB09E8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1">
    <w:name w:val="Заголовок №1_"/>
    <w:basedOn w:val="a0"/>
    <w:link w:val="10"/>
    <w:rsid w:val="00AB09E8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a3">
    <w:name w:val="Основной текст Знак"/>
    <w:basedOn w:val="a0"/>
    <w:link w:val="a4"/>
    <w:rsid w:val="00AB09E8"/>
    <w:rPr>
      <w:rFonts w:ascii="Times New Roman" w:hAnsi="Times New Roman" w:cs="Times New Roman"/>
      <w:shd w:val="clear" w:color="auto" w:fill="FFFFFF"/>
    </w:rPr>
  </w:style>
  <w:style w:type="character" w:customStyle="1" w:styleId="a5">
    <w:name w:val="Основной текст + Полужирный"/>
    <w:basedOn w:val="a3"/>
    <w:rsid w:val="00AB09E8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B09E8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</w:rPr>
  </w:style>
  <w:style w:type="paragraph" w:customStyle="1" w:styleId="10">
    <w:name w:val="Заголовок №1"/>
    <w:basedOn w:val="a"/>
    <w:link w:val="1"/>
    <w:rsid w:val="00AB09E8"/>
    <w:pPr>
      <w:shd w:val="clear" w:color="auto" w:fill="FFFFFF"/>
      <w:spacing w:after="60" w:line="240" w:lineRule="atLeast"/>
      <w:outlineLvl w:val="0"/>
    </w:pPr>
    <w:rPr>
      <w:rFonts w:ascii="Times New Roman" w:hAnsi="Times New Roman" w:cs="Times New Roman"/>
      <w:b/>
      <w:bCs/>
    </w:rPr>
  </w:style>
  <w:style w:type="paragraph" w:styleId="a4">
    <w:name w:val="Body Text"/>
    <w:basedOn w:val="a"/>
    <w:link w:val="a3"/>
    <w:rsid w:val="00AB09E8"/>
    <w:pPr>
      <w:shd w:val="clear" w:color="auto" w:fill="FFFFFF"/>
      <w:spacing w:before="60" w:after="360" w:line="240" w:lineRule="atLeast"/>
    </w:pPr>
    <w:rPr>
      <w:rFonts w:ascii="Times New Roman" w:hAnsi="Times New Roman" w:cs="Times New Roman"/>
    </w:rPr>
  </w:style>
  <w:style w:type="character" w:customStyle="1" w:styleId="11">
    <w:name w:val="Основной текст Знак1"/>
    <w:basedOn w:val="a0"/>
    <w:uiPriority w:val="99"/>
    <w:semiHidden/>
    <w:rsid w:val="00AB09E8"/>
  </w:style>
  <w:style w:type="table" w:styleId="a6">
    <w:name w:val="Table Grid"/>
    <w:basedOn w:val="a1"/>
    <w:uiPriority w:val="59"/>
    <w:rsid w:val="00AB09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4D29EB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D717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717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F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AB09E8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1">
    <w:name w:val="Заголовок №1_"/>
    <w:basedOn w:val="a0"/>
    <w:link w:val="10"/>
    <w:rsid w:val="00AB09E8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a3">
    <w:name w:val="Основной текст Знак"/>
    <w:basedOn w:val="a0"/>
    <w:link w:val="a4"/>
    <w:rsid w:val="00AB09E8"/>
    <w:rPr>
      <w:rFonts w:ascii="Times New Roman" w:hAnsi="Times New Roman" w:cs="Times New Roman"/>
      <w:shd w:val="clear" w:color="auto" w:fill="FFFFFF"/>
    </w:rPr>
  </w:style>
  <w:style w:type="character" w:customStyle="1" w:styleId="a5">
    <w:name w:val="Основной текст + Полужирный"/>
    <w:basedOn w:val="a3"/>
    <w:rsid w:val="00AB09E8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B09E8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</w:rPr>
  </w:style>
  <w:style w:type="paragraph" w:customStyle="1" w:styleId="10">
    <w:name w:val="Заголовок №1"/>
    <w:basedOn w:val="a"/>
    <w:link w:val="1"/>
    <w:rsid w:val="00AB09E8"/>
    <w:pPr>
      <w:shd w:val="clear" w:color="auto" w:fill="FFFFFF"/>
      <w:spacing w:after="60" w:line="240" w:lineRule="atLeast"/>
      <w:outlineLvl w:val="0"/>
    </w:pPr>
    <w:rPr>
      <w:rFonts w:ascii="Times New Roman" w:hAnsi="Times New Roman" w:cs="Times New Roman"/>
      <w:b/>
      <w:bCs/>
    </w:rPr>
  </w:style>
  <w:style w:type="paragraph" w:styleId="a4">
    <w:name w:val="Body Text"/>
    <w:basedOn w:val="a"/>
    <w:link w:val="a3"/>
    <w:rsid w:val="00AB09E8"/>
    <w:pPr>
      <w:shd w:val="clear" w:color="auto" w:fill="FFFFFF"/>
      <w:spacing w:before="60" w:after="360" w:line="240" w:lineRule="atLeast"/>
    </w:pPr>
    <w:rPr>
      <w:rFonts w:ascii="Times New Roman" w:hAnsi="Times New Roman" w:cs="Times New Roman"/>
    </w:rPr>
  </w:style>
  <w:style w:type="character" w:customStyle="1" w:styleId="11">
    <w:name w:val="Основной текст Знак1"/>
    <w:basedOn w:val="a0"/>
    <w:uiPriority w:val="99"/>
    <w:semiHidden/>
    <w:rsid w:val="00AB09E8"/>
  </w:style>
  <w:style w:type="table" w:styleId="a6">
    <w:name w:val="Table Grid"/>
    <w:basedOn w:val="a1"/>
    <w:uiPriority w:val="59"/>
    <w:rsid w:val="00AB09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4D29EB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D717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717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2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959</Words>
  <Characters>5471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ММиС</Company>
  <LinksUpToDate>false</LinksUpToDate>
  <CharactersWithSpaces>6418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</dc:creator>
  <cp:lastModifiedBy>Евгений Геннадьевич Брендель</cp:lastModifiedBy>
  <cp:revision>5</cp:revision>
  <cp:lastPrinted>2012-04-25T08:18:00Z</cp:lastPrinted>
  <dcterms:created xsi:type="dcterms:W3CDTF">2012-04-23T04:26:00Z</dcterms:created>
  <dcterms:modified xsi:type="dcterms:W3CDTF">2012-05-03T01:21:00Z</dcterms:modified>
</cp:coreProperties>
</file>