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11F" w:rsidRPr="004000F5" w:rsidRDefault="004000F5" w:rsidP="004000F5">
      <w:pPr>
        <w:pStyle w:val="af"/>
        <w:jc w:val="center"/>
        <w:rPr>
          <w:sz w:val="24"/>
          <w:szCs w:val="24"/>
        </w:rPr>
      </w:pPr>
      <w:r w:rsidRPr="004000F5">
        <w:rPr>
          <w:sz w:val="24"/>
          <w:szCs w:val="24"/>
        </w:rPr>
        <w:t>ДОГОВОР № ___</w:t>
      </w:r>
    </w:p>
    <w:p w:rsidR="008E211F" w:rsidRDefault="008E211F" w:rsidP="004000F5">
      <w:pPr>
        <w:pStyle w:val="af"/>
        <w:jc w:val="center"/>
        <w:rPr>
          <w:sz w:val="24"/>
          <w:szCs w:val="24"/>
        </w:rPr>
      </w:pPr>
      <w:r w:rsidRPr="004000F5">
        <w:rPr>
          <w:sz w:val="24"/>
          <w:szCs w:val="24"/>
        </w:rPr>
        <w:t xml:space="preserve">на оказание услуг по техническому </w:t>
      </w:r>
      <w:r w:rsidR="005C79A1" w:rsidRPr="004000F5">
        <w:rPr>
          <w:sz w:val="24"/>
          <w:szCs w:val="24"/>
        </w:rPr>
        <w:t xml:space="preserve">обслуживанию </w:t>
      </w:r>
      <w:r w:rsidR="00E26EC6" w:rsidRPr="004000F5">
        <w:rPr>
          <w:sz w:val="24"/>
          <w:szCs w:val="24"/>
        </w:rPr>
        <w:t>котельной</w:t>
      </w:r>
    </w:p>
    <w:p w:rsidR="004000F5" w:rsidRDefault="004000F5" w:rsidP="004000F5">
      <w:pPr>
        <w:pStyle w:val="af"/>
        <w:rPr>
          <w:sz w:val="24"/>
          <w:szCs w:val="24"/>
        </w:rPr>
      </w:pPr>
    </w:p>
    <w:p w:rsidR="008E211F" w:rsidRDefault="00764FF9" w:rsidP="004000F5">
      <w:pPr>
        <w:pStyle w:val="af"/>
        <w:ind w:firstLine="0"/>
        <w:rPr>
          <w:sz w:val="24"/>
          <w:szCs w:val="24"/>
        </w:rPr>
      </w:pPr>
      <w:r w:rsidRPr="004000F5">
        <w:rPr>
          <w:sz w:val="24"/>
          <w:szCs w:val="24"/>
        </w:rPr>
        <w:t>г</w:t>
      </w:r>
      <w:r w:rsidR="0095153A" w:rsidRPr="004000F5">
        <w:rPr>
          <w:sz w:val="24"/>
          <w:szCs w:val="24"/>
        </w:rPr>
        <w:t>.</w:t>
      </w:r>
      <w:r w:rsidR="004000F5" w:rsidRPr="004000F5">
        <w:rPr>
          <w:sz w:val="24"/>
          <w:szCs w:val="24"/>
        </w:rPr>
        <w:t xml:space="preserve"> Екатеринбург                                                                                                 </w:t>
      </w:r>
      <w:r w:rsidRPr="004000F5">
        <w:rPr>
          <w:sz w:val="24"/>
          <w:szCs w:val="24"/>
        </w:rPr>
        <w:t>«___» _________</w:t>
      </w:r>
      <w:r w:rsidR="008E211F" w:rsidRPr="004000F5">
        <w:rPr>
          <w:sz w:val="24"/>
          <w:szCs w:val="24"/>
        </w:rPr>
        <w:t xml:space="preserve"> 2014г.</w:t>
      </w:r>
    </w:p>
    <w:p w:rsidR="004000F5" w:rsidRPr="004000F5" w:rsidRDefault="004000F5" w:rsidP="004000F5">
      <w:pPr>
        <w:pStyle w:val="af"/>
        <w:rPr>
          <w:sz w:val="24"/>
          <w:szCs w:val="24"/>
        </w:rPr>
      </w:pPr>
    </w:p>
    <w:p w:rsidR="008E211F" w:rsidRPr="004000F5" w:rsidRDefault="008E211F" w:rsidP="004000F5">
      <w:pPr>
        <w:pStyle w:val="af"/>
        <w:rPr>
          <w:sz w:val="24"/>
          <w:szCs w:val="24"/>
        </w:rPr>
      </w:pPr>
      <w:r w:rsidRPr="004000F5">
        <w:rPr>
          <w:sz w:val="24"/>
          <w:szCs w:val="24"/>
        </w:rPr>
        <w:t xml:space="preserve">ФГУП «РосРАО», именуемое в дальнейшем «Заказчик», в лице директора филиала «Уральский территориальный округ» Ананьева </w:t>
      </w:r>
      <w:r w:rsidRPr="004000F5">
        <w:rPr>
          <w:sz w:val="24"/>
          <w:szCs w:val="24"/>
          <w:lang w:val="en-US" w:eastAsia="en-US"/>
        </w:rPr>
        <w:t>O</w:t>
      </w:r>
      <w:r w:rsidRPr="004000F5">
        <w:rPr>
          <w:sz w:val="24"/>
          <w:szCs w:val="24"/>
          <w:lang w:eastAsia="en-US"/>
        </w:rPr>
        <w:t>.</w:t>
      </w:r>
      <w:r w:rsidR="005C79A1" w:rsidRPr="004000F5">
        <w:rPr>
          <w:sz w:val="24"/>
          <w:szCs w:val="24"/>
          <w:lang w:eastAsia="en-US"/>
        </w:rPr>
        <w:t>Л.</w:t>
      </w:r>
      <w:r w:rsidRPr="004000F5">
        <w:rPr>
          <w:sz w:val="24"/>
          <w:szCs w:val="24"/>
          <w:lang w:eastAsia="en-US"/>
        </w:rPr>
        <w:t xml:space="preserve">, </w:t>
      </w:r>
      <w:r w:rsidRPr="004000F5">
        <w:rPr>
          <w:sz w:val="24"/>
          <w:szCs w:val="24"/>
        </w:rPr>
        <w:t xml:space="preserve">действующего на основании доверенности от </w:t>
      </w:r>
      <w:r w:rsidR="009B7D81" w:rsidRPr="004000F5">
        <w:rPr>
          <w:sz w:val="24"/>
          <w:szCs w:val="24"/>
        </w:rPr>
        <w:t>09.</w:t>
      </w:r>
      <w:r w:rsidRPr="004000F5">
        <w:rPr>
          <w:sz w:val="24"/>
          <w:szCs w:val="24"/>
        </w:rPr>
        <w:t>12.2013 № 94/Ф-12, с одной стороны, и</w:t>
      </w:r>
    </w:p>
    <w:p w:rsidR="008E211F" w:rsidRPr="004000F5" w:rsidRDefault="009B7D81" w:rsidP="004000F5">
      <w:pPr>
        <w:pStyle w:val="af"/>
        <w:rPr>
          <w:sz w:val="24"/>
          <w:szCs w:val="24"/>
        </w:rPr>
      </w:pPr>
      <w:r w:rsidRPr="004000F5">
        <w:rPr>
          <w:rStyle w:val="12pt"/>
          <w:b w:val="0"/>
        </w:rPr>
        <w:t>___________________</w:t>
      </w:r>
      <w:r w:rsidR="008E211F" w:rsidRPr="004000F5">
        <w:rPr>
          <w:rStyle w:val="12pt"/>
          <w:b w:val="0"/>
        </w:rPr>
        <w:t>,</w:t>
      </w:r>
      <w:r w:rsidR="008E211F" w:rsidRPr="004000F5">
        <w:rPr>
          <w:sz w:val="24"/>
          <w:szCs w:val="24"/>
        </w:rPr>
        <w:t xml:space="preserve"> именуемое в дальнейшем</w:t>
      </w:r>
      <w:r w:rsidR="008E211F" w:rsidRPr="004000F5">
        <w:rPr>
          <w:rStyle w:val="12pt"/>
        </w:rPr>
        <w:t xml:space="preserve"> </w:t>
      </w:r>
      <w:r w:rsidR="008E211F" w:rsidRPr="004000F5">
        <w:rPr>
          <w:rStyle w:val="12pt"/>
          <w:b w:val="0"/>
        </w:rPr>
        <w:t>«Исполнитель»,</w:t>
      </w:r>
      <w:r w:rsidRPr="004000F5">
        <w:rPr>
          <w:sz w:val="24"/>
          <w:szCs w:val="24"/>
        </w:rPr>
        <w:t xml:space="preserve"> </w:t>
      </w:r>
      <w:proofErr w:type="gramStart"/>
      <w:r w:rsidR="008E211F" w:rsidRPr="004000F5">
        <w:rPr>
          <w:sz w:val="24"/>
          <w:szCs w:val="24"/>
        </w:rPr>
        <w:t>в</w:t>
      </w:r>
      <w:proofErr w:type="gramEnd"/>
      <w:r w:rsidR="008E211F" w:rsidRPr="004000F5">
        <w:rPr>
          <w:sz w:val="24"/>
          <w:szCs w:val="24"/>
        </w:rPr>
        <w:t xml:space="preserve"> </w:t>
      </w:r>
      <w:r w:rsidRPr="004000F5">
        <w:rPr>
          <w:sz w:val="24"/>
          <w:szCs w:val="24"/>
        </w:rPr>
        <w:t>_____________________________</w:t>
      </w:r>
      <w:r w:rsidR="008E211F" w:rsidRPr="004000F5">
        <w:rPr>
          <w:sz w:val="24"/>
          <w:szCs w:val="24"/>
        </w:rPr>
        <w:t>, действующего на основании Устава, с другой стороны,</w:t>
      </w:r>
    </w:p>
    <w:p w:rsidR="008E211F" w:rsidRPr="004000F5" w:rsidRDefault="008E211F" w:rsidP="004000F5">
      <w:pPr>
        <w:pStyle w:val="af"/>
        <w:rPr>
          <w:sz w:val="24"/>
          <w:szCs w:val="24"/>
        </w:rPr>
      </w:pPr>
      <w:r w:rsidRPr="004000F5">
        <w:rPr>
          <w:sz w:val="24"/>
          <w:szCs w:val="24"/>
        </w:rPr>
        <w:t>вместе именуемые в дальнейшем</w:t>
      </w:r>
      <w:r w:rsidRPr="004000F5">
        <w:rPr>
          <w:rStyle w:val="12pt"/>
          <w:b w:val="0"/>
        </w:rPr>
        <w:t xml:space="preserve"> «Стороны»,</w:t>
      </w:r>
      <w:r w:rsidRPr="004000F5">
        <w:rPr>
          <w:sz w:val="24"/>
          <w:szCs w:val="24"/>
        </w:rPr>
        <w:t xml:space="preserve"> </w:t>
      </w:r>
      <w:r w:rsidR="005C79A1" w:rsidRPr="004000F5">
        <w:rPr>
          <w:sz w:val="24"/>
          <w:szCs w:val="24"/>
        </w:rPr>
        <w:t>по итогам размещения ___</w:t>
      </w:r>
      <w:r w:rsidR="00FC4A7E" w:rsidRPr="004000F5">
        <w:rPr>
          <w:sz w:val="24"/>
          <w:szCs w:val="24"/>
        </w:rPr>
        <w:t>_______________(П</w:t>
      </w:r>
      <w:r w:rsidR="005C79A1" w:rsidRPr="004000F5">
        <w:rPr>
          <w:sz w:val="24"/>
          <w:szCs w:val="24"/>
        </w:rPr>
        <w:t xml:space="preserve">ротокол № </w:t>
      </w:r>
      <w:r w:rsidR="00FC4A7E" w:rsidRPr="004000F5">
        <w:rPr>
          <w:sz w:val="24"/>
          <w:szCs w:val="24"/>
        </w:rPr>
        <w:t xml:space="preserve">_____ </w:t>
      </w:r>
      <w:r w:rsidR="005C79A1" w:rsidRPr="004000F5">
        <w:rPr>
          <w:sz w:val="24"/>
          <w:szCs w:val="24"/>
        </w:rPr>
        <w:t xml:space="preserve">от </w:t>
      </w:r>
      <w:r w:rsidR="00FC4A7E" w:rsidRPr="004000F5">
        <w:rPr>
          <w:sz w:val="24"/>
          <w:szCs w:val="24"/>
        </w:rPr>
        <w:t>________</w:t>
      </w:r>
      <w:proofErr w:type="gramStart"/>
      <w:r w:rsidR="00FC4A7E" w:rsidRPr="004000F5">
        <w:rPr>
          <w:sz w:val="24"/>
          <w:szCs w:val="24"/>
        </w:rPr>
        <w:t xml:space="preserve"> )</w:t>
      </w:r>
      <w:proofErr w:type="gramEnd"/>
      <w:r w:rsidR="00FC4A7E" w:rsidRPr="004000F5">
        <w:rPr>
          <w:sz w:val="24"/>
          <w:szCs w:val="24"/>
        </w:rPr>
        <w:t xml:space="preserve"> </w:t>
      </w:r>
      <w:r w:rsidRPr="004000F5">
        <w:rPr>
          <w:sz w:val="24"/>
          <w:szCs w:val="24"/>
        </w:rPr>
        <w:t xml:space="preserve">заключили настоящий </w:t>
      </w:r>
      <w:r w:rsidR="005C79A1" w:rsidRPr="004000F5">
        <w:rPr>
          <w:sz w:val="24"/>
          <w:szCs w:val="24"/>
        </w:rPr>
        <w:t xml:space="preserve">с </w:t>
      </w:r>
      <w:r w:rsidRPr="004000F5">
        <w:rPr>
          <w:sz w:val="24"/>
          <w:szCs w:val="24"/>
        </w:rPr>
        <w:t>Договор о</w:t>
      </w:r>
      <w:r w:rsidR="00FC4A7E" w:rsidRPr="004000F5">
        <w:rPr>
          <w:sz w:val="24"/>
          <w:szCs w:val="24"/>
        </w:rPr>
        <w:t xml:space="preserve"> </w:t>
      </w:r>
      <w:r w:rsidR="00764FF9" w:rsidRPr="004000F5">
        <w:rPr>
          <w:sz w:val="24"/>
          <w:szCs w:val="24"/>
        </w:rPr>
        <w:t>нижеследующем:</w:t>
      </w:r>
    </w:p>
    <w:p w:rsidR="00FC4A7E" w:rsidRPr="004000F5" w:rsidRDefault="00FC4A7E" w:rsidP="004000F5">
      <w:pPr>
        <w:pStyle w:val="af"/>
        <w:rPr>
          <w:sz w:val="24"/>
          <w:szCs w:val="24"/>
        </w:rPr>
      </w:pPr>
    </w:p>
    <w:p w:rsidR="008E211F" w:rsidRPr="004000F5" w:rsidRDefault="008E211F" w:rsidP="004000F5">
      <w:pPr>
        <w:pStyle w:val="af"/>
        <w:jc w:val="center"/>
        <w:rPr>
          <w:b/>
          <w:sz w:val="24"/>
          <w:szCs w:val="24"/>
        </w:rPr>
      </w:pPr>
      <w:r w:rsidRPr="004000F5">
        <w:rPr>
          <w:b/>
          <w:sz w:val="24"/>
          <w:szCs w:val="24"/>
        </w:rPr>
        <w:t>1. ПРЕДМЕТ ДОГОВОРА</w:t>
      </w:r>
    </w:p>
    <w:p w:rsidR="008E211F" w:rsidRPr="004000F5" w:rsidRDefault="004000F5" w:rsidP="004000F5">
      <w:pPr>
        <w:pStyle w:val="af"/>
        <w:rPr>
          <w:sz w:val="24"/>
          <w:szCs w:val="24"/>
        </w:rPr>
      </w:pPr>
      <w:r w:rsidRPr="004000F5">
        <w:rPr>
          <w:sz w:val="24"/>
          <w:szCs w:val="24"/>
        </w:rPr>
        <w:t xml:space="preserve">1.1 </w:t>
      </w:r>
      <w:r w:rsidR="008E211F" w:rsidRPr="004000F5">
        <w:rPr>
          <w:sz w:val="24"/>
          <w:szCs w:val="24"/>
        </w:rPr>
        <w:t>Заказчик поручает, а Исполнитель принимает на себя обязательства оказать усл</w:t>
      </w:r>
      <w:r w:rsidR="0095153A" w:rsidRPr="004000F5">
        <w:rPr>
          <w:sz w:val="24"/>
          <w:szCs w:val="24"/>
        </w:rPr>
        <w:t xml:space="preserve">уги по техническому </w:t>
      </w:r>
      <w:r w:rsidR="008E211F" w:rsidRPr="004000F5">
        <w:rPr>
          <w:sz w:val="24"/>
          <w:szCs w:val="24"/>
        </w:rPr>
        <w:t xml:space="preserve">обслуживанию </w:t>
      </w:r>
      <w:r w:rsidR="006326FB">
        <w:rPr>
          <w:sz w:val="24"/>
          <w:szCs w:val="24"/>
        </w:rPr>
        <w:t xml:space="preserve">газовой </w:t>
      </w:r>
      <w:r w:rsidR="008E211F" w:rsidRPr="004000F5">
        <w:rPr>
          <w:sz w:val="24"/>
          <w:szCs w:val="24"/>
        </w:rPr>
        <w:t>котельной, перечисленного в Приложении №1 к настоящему Договору, и находящегося по адресу: Свердлов</w:t>
      </w:r>
      <w:r w:rsidR="0095153A" w:rsidRPr="004000F5">
        <w:rPr>
          <w:sz w:val="24"/>
          <w:szCs w:val="24"/>
        </w:rPr>
        <w:t>ская область</w:t>
      </w:r>
      <w:r w:rsidR="008E211F" w:rsidRPr="004000F5">
        <w:rPr>
          <w:sz w:val="24"/>
          <w:szCs w:val="24"/>
        </w:rPr>
        <w:t>, ГО Верхняя Пышма, в</w:t>
      </w:r>
      <w:r w:rsidR="0095153A" w:rsidRPr="004000F5">
        <w:rPr>
          <w:sz w:val="24"/>
          <w:szCs w:val="24"/>
        </w:rPr>
        <w:t xml:space="preserve"> трех км</w:t>
      </w:r>
      <w:proofErr w:type="gramStart"/>
      <w:r w:rsidR="0095153A" w:rsidRPr="004000F5">
        <w:rPr>
          <w:sz w:val="24"/>
          <w:szCs w:val="24"/>
        </w:rPr>
        <w:t>.</w:t>
      </w:r>
      <w:proofErr w:type="gramEnd"/>
      <w:r w:rsidR="0095153A" w:rsidRPr="004000F5">
        <w:rPr>
          <w:sz w:val="24"/>
          <w:szCs w:val="24"/>
        </w:rPr>
        <w:t xml:space="preserve"> </w:t>
      </w:r>
      <w:proofErr w:type="gramStart"/>
      <w:r w:rsidR="0095153A" w:rsidRPr="004000F5">
        <w:rPr>
          <w:sz w:val="24"/>
          <w:szCs w:val="24"/>
        </w:rPr>
        <w:t>в</w:t>
      </w:r>
      <w:proofErr w:type="gramEnd"/>
      <w:r w:rsidR="0095153A" w:rsidRPr="004000F5">
        <w:rPr>
          <w:sz w:val="24"/>
          <w:szCs w:val="24"/>
        </w:rPr>
        <w:t>осточнее пос. Крутой</w:t>
      </w:r>
      <w:r w:rsidR="008E211F" w:rsidRPr="004000F5">
        <w:rPr>
          <w:sz w:val="24"/>
          <w:szCs w:val="24"/>
        </w:rPr>
        <w:t xml:space="preserve"> </w:t>
      </w:r>
      <w:r w:rsidR="0095153A" w:rsidRPr="004000F5">
        <w:rPr>
          <w:sz w:val="24"/>
          <w:szCs w:val="24"/>
        </w:rPr>
        <w:t>(</w:t>
      </w:r>
      <w:r w:rsidR="008E211F" w:rsidRPr="004000F5">
        <w:rPr>
          <w:sz w:val="24"/>
          <w:szCs w:val="24"/>
        </w:rPr>
        <w:t>ПХРО</w:t>
      </w:r>
      <w:r w:rsidR="0095153A" w:rsidRPr="004000F5">
        <w:rPr>
          <w:sz w:val="24"/>
          <w:szCs w:val="24"/>
        </w:rPr>
        <w:t>)</w:t>
      </w:r>
      <w:r w:rsidR="008E211F" w:rsidRPr="004000F5">
        <w:rPr>
          <w:sz w:val="24"/>
          <w:szCs w:val="24"/>
        </w:rPr>
        <w:t>.</w:t>
      </w:r>
    </w:p>
    <w:p w:rsidR="008E211F" w:rsidRPr="004000F5" w:rsidRDefault="004000F5" w:rsidP="004000F5">
      <w:pPr>
        <w:pStyle w:val="af"/>
        <w:rPr>
          <w:sz w:val="24"/>
          <w:szCs w:val="24"/>
        </w:rPr>
      </w:pPr>
      <w:r w:rsidRPr="004000F5">
        <w:rPr>
          <w:sz w:val="24"/>
          <w:szCs w:val="24"/>
        </w:rPr>
        <w:t>1.2</w:t>
      </w:r>
      <w:proofErr w:type="gramStart"/>
      <w:r w:rsidRPr="004000F5">
        <w:rPr>
          <w:sz w:val="24"/>
          <w:szCs w:val="24"/>
        </w:rPr>
        <w:t xml:space="preserve"> </w:t>
      </w:r>
      <w:r w:rsidR="008E211F" w:rsidRPr="004000F5">
        <w:rPr>
          <w:sz w:val="24"/>
          <w:szCs w:val="24"/>
        </w:rPr>
        <w:t>В</w:t>
      </w:r>
      <w:proofErr w:type="gramEnd"/>
      <w:r w:rsidR="008E211F" w:rsidRPr="004000F5">
        <w:rPr>
          <w:sz w:val="24"/>
          <w:szCs w:val="24"/>
        </w:rPr>
        <w:t xml:space="preserve"> техническое обслуживание входят услуги по поддержанию оборудования в рабочем состоянии выполнением диагностики, настройки и, при необходимости, замены д</w:t>
      </w:r>
      <w:r w:rsidR="0095153A" w:rsidRPr="004000F5">
        <w:rPr>
          <w:sz w:val="24"/>
          <w:szCs w:val="24"/>
        </w:rPr>
        <w:t>еталей и узлов. Полный перечень</w:t>
      </w:r>
      <w:r w:rsidR="008E211F" w:rsidRPr="004000F5">
        <w:rPr>
          <w:sz w:val="24"/>
          <w:szCs w:val="24"/>
        </w:rPr>
        <w:t xml:space="preserve"> услуг содержится в Приложении №2 к настоящему Договору</w:t>
      </w:r>
      <w:r w:rsidR="0095153A" w:rsidRPr="004000F5">
        <w:rPr>
          <w:sz w:val="24"/>
          <w:szCs w:val="24"/>
        </w:rPr>
        <w:t>.</w:t>
      </w:r>
      <w:r w:rsidR="008E211F" w:rsidRPr="004000F5">
        <w:rPr>
          <w:sz w:val="24"/>
          <w:szCs w:val="24"/>
        </w:rPr>
        <w:t xml:space="preserve"> В зону обслуживания входит котельное оборудование</w:t>
      </w:r>
      <w:r w:rsidR="000E76F8" w:rsidRPr="004000F5">
        <w:rPr>
          <w:sz w:val="24"/>
          <w:szCs w:val="24"/>
        </w:rPr>
        <w:t>, указанное в перечне Приложения №1 к настоящему Договору</w:t>
      </w:r>
      <w:r w:rsidR="008E211F" w:rsidRPr="004000F5">
        <w:rPr>
          <w:sz w:val="24"/>
          <w:szCs w:val="24"/>
        </w:rPr>
        <w:t>.</w:t>
      </w:r>
    </w:p>
    <w:p w:rsidR="008E211F" w:rsidRDefault="004000F5" w:rsidP="004000F5">
      <w:pPr>
        <w:pStyle w:val="af"/>
        <w:rPr>
          <w:sz w:val="24"/>
          <w:szCs w:val="24"/>
        </w:rPr>
      </w:pPr>
      <w:r w:rsidRPr="004000F5">
        <w:rPr>
          <w:sz w:val="24"/>
          <w:szCs w:val="24"/>
        </w:rPr>
        <w:t xml:space="preserve">1.3 </w:t>
      </w:r>
      <w:r w:rsidR="008E211F" w:rsidRPr="004000F5">
        <w:rPr>
          <w:sz w:val="24"/>
          <w:szCs w:val="24"/>
        </w:rPr>
        <w:t>Исполнитель обязуется оказать услуги качественно в объеме и сроки, указанные в Приложении №2 к настоящему Договору, в соответствии с «Правилами безопасности систем газораспределения и газопотребления» (ПБ 12-529-03), Стандартом отрасли «Техническая эксплуатация газораспределительных систем» (ОСТ 153-39,</w:t>
      </w:r>
      <w:r w:rsidR="00123FC4" w:rsidRPr="004000F5">
        <w:rPr>
          <w:sz w:val="24"/>
          <w:szCs w:val="24"/>
        </w:rPr>
        <w:t xml:space="preserve"> </w:t>
      </w:r>
      <w:r w:rsidR="008E211F" w:rsidRPr="004000F5">
        <w:rPr>
          <w:sz w:val="24"/>
          <w:szCs w:val="24"/>
        </w:rPr>
        <w:t>3-051-2003), вести эксплуатационную техническую документацию.</w:t>
      </w:r>
    </w:p>
    <w:p w:rsidR="0095153A" w:rsidRPr="004000F5" w:rsidRDefault="004000F5" w:rsidP="004000F5">
      <w:pPr>
        <w:pStyle w:val="af"/>
        <w:rPr>
          <w:sz w:val="24"/>
          <w:szCs w:val="24"/>
        </w:rPr>
      </w:pPr>
      <w:r>
        <w:rPr>
          <w:sz w:val="24"/>
          <w:szCs w:val="24"/>
        </w:rPr>
        <w:t xml:space="preserve">1.4  </w:t>
      </w:r>
      <w:r w:rsidR="008E211F" w:rsidRPr="004000F5">
        <w:rPr>
          <w:sz w:val="24"/>
          <w:szCs w:val="24"/>
        </w:rPr>
        <w:t xml:space="preserve">Услуги по настоящему Договору оказываются </w:t>
      </w:r>
      <w:r w:rsidR="0095153A" w:rsidRPr="004000F5">
        <w:rPr>
          <w:sz w:val="24"/>
          <w:szCs w:val="24"/>
        </w:rPr>
        <w:t xml:space="preserve">с 01.01.2015 по 31.12.2015.  </w:t>
      </w:r>
    </w:p>
    <w:p w:rsidR="008E211F" w:rsidRPr="004000F5" w:rsidRDefault="008E211F" w:rsidP="004000F5">
      <w:pPr>
        <w:pStyle w:val="af"/>
        <w:rPr>
          <w:sz w:val="24"/>
          <w:szCs w:val="24"/>
        </w:rPr>
      </w:pPr>
      <w:r w:rsidRPr="004000F5">
        <w:rPr>
          <w:sz w:val="24"/>
          <w:szCs w:val="24"/>
        </w:rPr>
        <w:tab/>
      </w:r>
    </w:p>
    <w:p w:rsidR="008E211F" w:rsidRPr="004000F5" w:rsidRDefault="008E211F" w:rsidP="004000F5">
      <w:pPr>
        <w:pStyle w:val="af"/>
        <w:jc w:val="center"/>
        <w:rPr>
          <w:b/>
          <w:sz w:val="24"/>
          <w:szCs w:val="24"/>
        </w:rPr>
      </w:pPr>
      <w:r w:rsidRPr="004000F5">
        <w:rPr>
          <w:b/>
          <w:sz w:val="24"/>
          <w:szCs w:val="24"/>
        </w:rPr>
        <w:t>2. СТОИМОСТЬ ДОГОВОРУ И ПОРЯДОК ОПЛАТЫ</w:t>
      </w:r>
    </w:p>
    <w:p w:rsidR="008E211F" w:rsidRPr="004000F5" w:rsidRDefault="00123FC4" w:rsidP="004000F5">
      <w:pPr>
        <w:pStyle w:val="af"/>
        <w:rPr>
          <w:sz w:val="24"/>
          <w:szCs w:val="24"/>
        </w:rPr>
      </w:pPr>
      <w:r w:rsidRPr="004000F5">
        <w:rPr>
          <w:sz w:val="24"/>
          <w:szCs w:val="24"/>
        </w:rPr>
        <w:t>2.</w:t>
      </w:r>
      <w:r w:rsidR="008E211F" w:rsidRPr="004000F5">
        <w:rPr>
          <w:sz w:val="24"/>
          <w:szCs w:val="24"/>
        </w:rPr>
        <w:t>1 Общая стоимость услуг по настоящему Договору составляет</w:t>
      </w:r>
      <w:proofErr w:type="gramStart"/>
      <w:r w:rsidR="008E211F" w:rsidRPr="004000F5">
        <w:rPr>
          <w:sz w:val="24"/>
          <w:szCs w:val="24"/>
        </w:rPr>
        <w:t xml:space="preserve"> </w:t>
      </w:r>
      <w:r w:rsidR="0095153A" w:rsidRPr="004000F5">
        <w:rPr>
          <w:sz w:val="24"/>
          <w:szCs w:val="24"/>
        </w:rPr>
        <w:t>__________</w:t>
      </w:r>
      <w:r w:rsidR="008E211F" w:rsidRPr="004000F5">
        <w:rPr>
          <w:sz w:val="24"/>
          <w:szCs w:val="24"/>
        </w:rPr>
        <w:t xml:space="preserve"> (</w:t>
      </w:r>
      <w:r w:rsidR="0095153A" w:rsidRPr="004000F5">
        <w:rPr>
          <w:sz w:val="24"/>
          <w:szCs w:val="24"/>
        </w:rPr>
        <w:t>_______________</w:t>
      </w:r>
      <w:r w:rsidR="008E211F" w:rsidRPr="004000F5">
        <w:rPr>
          <w:sz w:val="24"/>
          <w:szCs w:val="24"/>
        </w:rPr>
        <w:t xml:space="preserve">) </w:t>
      </w:r>
      <w:proofErr w:type="gramEnd"/>
      <w:r w:rsidR="008E211F" w:rsidRPr="004000F5">
        <w:rPr>
          <w:sz w:val="24"/>
          <w:szCs w:val="24"/>
        </w:rPr>
        <w:t xml:space="preserve">руб. </w:t>
      </w:r>
      <w:r w:rsidR="0095153A" w:rsidRPr="004000F5">
        <w:rPr>
          <w:sz w:val="24"/>
          <w:szCs w:val="24"/>
        </w:rPr>
        <w:t>___</w:t>
      </w:r>
      <w:r w:rsidR="008E211F" w:rsidRPr="004000F5">
        <w:rPr>
          <w:sz w:val="24"/>
          <w:szCs w:val="24"/>
        </w:rPr>
        <w:t xml:space="preserve"> коп., в том числе НДС 18% - </w:t>
      </w:r>
      <w:r w:rsidR="0095153A" w:rsidRPr="004000F5">
        <w:rPr>
          <w:sz w:val="24"/>
          <w:szCs w:val="24"/>
        </w:rPr>
        <w:t>______________</w:t>
      </w:r>
      <w:r w:rsidR="008E211F" w:rsidRPr="004000F5">
        <w:rPr>
          <w:sz w:val="24"/>
          <w:szCs w:val="24"/>
        </w:rPr>
        <w:t>(</w:t>
      </w:r>
      <w:r w:rsidR="0095153A" w:rsidRPr="004000F5">
        <w:rPr>
          <w:sz w:val="24"/>
          <w:szCs w:val="24"/>
        </w:rPr>
        <w:t>___________________</w:t>
      </w:r>
      <w:r w:rsidR="008E211F" w:rsidRPr="004000F5">
        <w:rPr>
          <w:sz w:val="24"/>
          <w:szCs w:val="24"/>
        </w:rPr>
        <w:t xml:space="preserve">) руб. </w:t>
      </w:r>
      <w:r w:rsidR="0095153A" w:rsidRPr="004000F5">
        <w:rPr>
          <w:sz w:val="24"/>
          <w:szCs w:val="24"/>
        </w:rPr>
        <w:t>____</w:t>
      </w:r>
      <w:r w:rsidR="008E211F" w:rsidRPr="004000F5">
        <w:rPr>
          <w:sz w:val="24"/>
          <w:szCs w:val="24"/>
        </w:rPr>
        <w:t xml:space="preserve"> коп. В эту стоимость включены услуги по техническому обслуживанию оборудования согласно графику (Приложение №2) </w:t>
      </w:r>
      <w:r w:rsidR="0095153A" w:rsidRPr="004000F5">
        <w:rPr>
          <w:sz w:val="24"/>
          <w:szCs w:val="24"/>
        </w:rPr>
        <w:t>с</w:t>
      </w:r>
      <w:r w:rsidR="008E211F" w:rsidRPr="004000F5">
        <w:rPr>
          <w:sz w:val="24"/>
          <w:szCs w:val="24"/>
        </w:rPr>
        <w:t xml:space="preserve"> учёт</w:t>
      </w:r>
      <w:r w:rsidR="0095153A" w:rsidRPr="004000F5">
        <w:rPr>
          <w:sz w:val="24"/>
          <w:szCs w:val="24"/>
        </w:rPr>
        <w:t>ом</w:t>
      </w:r>
      <w:r w:rsidR="00125E60" w:rsidRPr="004000F5">
        <w:rPr>
          <w:sz w:val="24"/>
          <w:szCs w:val="24"/>
        </w:rPr>
        <w:t xml:space="preserve"> </w:t>
      </w:r>
      <w:r w:rsidR="0095153A" w:rsidRPr="004000F5">
        <w:rPr>
          <w:sz w:val="24"/>
          <w:szCs w:val="24"/>
        </w:rPr>
        <w:t>необходимого</w:t>
      </w:r>
      <w:r w:rsidR="008E211F" w:rsidRPr="004000F5">
        <w:rPr>
          <w:sz w:val="24"/>
          <w:szCs w:val="24"/>
        </w:rPr>
        <w:t xml:space="preserve"> ремонта.</w:t>
      </w:r>
    </w:p>
    <w:p w:rsidR="008E211F" w:rsidRPr="004000F5" w:rsidRDefault="004000F5" w:rsidP="004000F5">
      <w:pPr>
        <w:pStyle w:val="af"/>
        <w:rPr>
          <w:sz w:val="24"/>
          <w:szCs w:val="24"/>
        </w:rPr>
      </w:pPr>
      <w:r>
        <w:rPr>
          <w:sz w:val="24"/>
          <w:szCs w:val="24"/>
        </w:rPr>
        <w:t xml:space="preserve">2.2    </w:t>
      </w:r>
      <w:r w:rsidR="008E211F" w:rsidRPr="004000F5">
        <w:rPr>
          <w:sz w:val="24"/>
          <w:szCs w:val="24"/>
        </w:rPr>
        <w:t xml:space="preserve">Цена настоящего Договора является неизменной и включает все налоги, пошлины и другие обязательные платежи, транспортные расходы, расходы на перевозку необходимого оборудования и материалов, аварийное </w:t>
      </w:r>
      <w:r w:rsidR="0095153A" w:rsidRPr="004000F5">
        <w:rPr>
          <w:sz w:val="24"/>
          <w:szCs w:val="24"/>
        </w:rPr>
        <w:t>прикрытию</w:t>
      </w:r>
      <w:r w:rsidR="008E211F" w:rsidRPr="004000F5">
        <w:rPr>
          <w:sz w:val="24"/>
          <w:szCs w:val="24"/>
        </w:rPr>
        <w:t xml:space="preserve"> (устранение аварии) прочие расходы, которые Исполнитель несет в соответствии с условиями Договора.</w:t>
      </w:r>
    </w:p>
    <w:p w:rsidR="008E211F" w:rsidRPr="004000F5" w:rsidRDefault="004000F5" w:rsidP="004000F5">
      <w:pPr>
        <w:pStyle w:val="af"/>
        <w:rPr>
          <w:sz w:val="24"/>
          <w:szCs w:val="24"/>
        </w:rPr>
      </w:pPr>
      <w:r>
        <w:rPr>
          <w:sz w:val="24"/>
          <w:szCs w:val="24"/>
        </w:rPr>
        <w:t xml:space="preserve">2.3    </w:t>
      </w:r>
      <w:r w:rsidR="008E211F" w:rsidRPr="004000F5">
        <w:rPr>
          <w:sz w:val="24"/>
          <w:szCs w:val="24"/>
        </w:rPr>
        <w:t>Расчеты по настоящему Договору производятся Зака</w:t>
      </w:r>
      <w:r w:rsidR="00123FC4" w:rsidRPr="004000F5">
        <w:rPr>
          <w:sz w:val="24"/>
          <w:szCs w:val="24"/>
        </w:rPr>
        <w:t xml:space="preserve">зчиком по безналичному расчёту </w:t>
      </w:r>
      <w:r w:rsidR="008E211F" w:rsidRPr="004000F5">
        <w:rPr>
          <w:sz w:val="24"/>
          <w:szCs w:val="24"/>
        </w:rPr>
        <w:t xml:space="preserve">ежемесячно по факту оказания услуг каждый месяц на основании счет-фактуры и акта сдачи-приемки выполненных работ, в течение </w:t>
      </w:r>
      <w:r w:rsidR="000E76F8" w:rsidRPr="004000F5">
        <w:rPr>
          <w:sz w:val="24"/>
          <w:szCs w:val="24"/>
        </w:rPr>
        <w:t>5</w:t>
      </w:r>
      <w:r w:rsidR="008E211F" w:rsidRPr="004000F5">
        <w:rPr>
          <w:sz w:val="24"/>
          <w:szCs w:val="24"/>
        </w:rPr>
        <w:t>-ти (</w:t>
      </w:r>
      <w:r w:rsidR="000E76F8" w:rsidRPr="004000F5">
        <w:rPr>
          <w:sz w:val="24"/>
          <w:szCs w:val="24"/>
        </w:rPr>
        <w:t>пяти</w:t>
      </w:r>
      <w:r w:rsidR="008E211F" w:rsidRPr="004000F5">
        <w:rPr>
          <w:sz w:val="24"/>
          <w:szCs w:val="24"/>
        </w:rPr>
        <w:t>) банковских дней со дня подписания сторонами акта сдачи-приёмки.</w:t>
      </w:r>
    </w:p>
    <w:p w:rsidR="00125E60" w:rsidRPr="004000F5" w:rsidRDefault="004000F5" w:rsidP="004000F5">
      <w:pPr>
        <w:pStyle w:val="af"/>
        <w:rPr>
          <w:sz w:val="24"/>
          <w:szCs w:val="24"/>
        </w:rPr>
      </w:pPr>
      <w:r>
        <w:rPr>
          <w:sz w:val="24"/>
          <w:szCs w:val="24"/>
        </w:rPr>
        <w:t xml:space="preserve">2.4  </w:t>
      </w:r>
      <w:r w:rsidR="008E211F" w:rsidRPr="004000F5">
        <w:rPr>
          <w:sz w:val="24"/>
          <w:szCs w:val="24"/>
        </w:rPr>
        <w:t xml:space="preserve">Узлы, детали и материалы, требующие замены, а также расходные материалы, необходимые для эксплуатации котельной, приобретаются </w:t>
      </w:r>
      <w:r w:rsidR="00123FC4" w:rsidRPr="004000F5">
        <w:rPr>
          <w:sz w:val="24"/>
          <w:szCs w:val="24"/>
        </w:rPr>
        <w:t>Заказчиком</w:t>
      </w:r>
      <w:r w:rsidR="008E211F" w:rsidRPr="004000F5">
        <w:rPr>
          <w:sz w:val="24"/>
          <w:szCs w:val="24"/>
        </w:rPr>
        <w:t xml:space="preserve"> самостоятельно</w:t>
      </w:r>
      <w:r w:rsidR="00125E60" w:rsidRPr="004000F5">
        <w:rPr>
          <w:sz w:val="24"/>
          <w:szCs w:val="24"/>
        </w:rPr>
        <w:t>.</w:t>
      </w:r>
    </w:p>
    <w:p w:rsidR="008E211F" w:rsidRPr="004000F5" w:rsidRDefault="008E211F" w:rsidP="004000F5">
      <w:pPr>
        <w:pStyle w:val="af"/>
        <w:rPr>
          <w:sz w:val="24"/>
          <w:szCs w:val="24"/>
        </w:rPr>
      </w:pPr>
      <w:r w:rsidRPr="004000F5">
        <w:rPr>
          <w:sz w:val="24"/>
          <w:szCs w:val="24"/>
        </w:rPr>
        <w:t xml:space="preserve"> </w:t>
      </w:r>
    </w:p>
    <w:p w:rsidR="008E211F" w:rsidRPr="004000F5" w:rsidRDefault="008E211F" w:rsidP="004000F5">
      <w:pPr>
        <w:pStyle w:val="af"/>
        <w:jc w:val="center"/>
        <w:rPr>
          <w:b/>
          <w:sz w:val="24"/>
          <w:szCs w:val="24"/>
        </w:rPr>
      </w:pPr>
      <w:r w:rsidRPr="004000F5">
        <w:rPr>
          <w:b/>
          <w:sz w:val="24"/>
          <w:szCs w:val="24"/>
        </w:rPr>
        <w:t>3. ПРАВА И ОБЯЗАННОСТИ СТОРОН</w:t>
      </w:r>
    </w:p>
    <w:p w:rsidR="00764FF9" w:rsidRPr="004000F5" w:rsidRDefault="008E211F" w:rsidP="004000F5">
      <w:pPr>
        <w:pStyle w:val="af"/>
        <w:rPr>
          <w:sz w:val="24"/>
          <w:szCs w:val="24"/>
          <w:u w:val="single"/>
        </w:rPr>
      </w:pPr>
      <w:r w:rsidRPr="004000F5">
        <w:rPr>
          <w:sz w:val="24"/>
          <w:szCs w:val="24"/>
          <w:u w:val="single"/>
        </w:rPr>
        <w:t>Заказчик обязуется:</w:t>
      </w:r>
    </w:p>
    <w:p w:rsidR="008E211F" w:rsidRPr="004000F5" w:rsidRDefault="00123FC4" w:rsidP="004000F5">
      <w:pPr>
        <w:pStyle w:val="af"/>
        <w:rPr>
          <w:sz w:val="24"/>
          <w:szCs w:val="24"/>
        </w:rPr>
      </w:pPr>
      <w:r w:rsidRPr="004000F5">
        <w:rPr>
          <w:sz w:val="24"/>
          <w:szCs w:val="24"/>
        </w:rPr>
        <w:t xml:space="preserve"> 3.</w:t>
      </w:r>
      <w:r w:rsidR="008E211F" w:rsidRPr="004000F5">
        <w:rPr>
          <w:sz w:val="24"/>
          <w:szCs w:val="24"/>
        </w:rPr>
        <w:t>1</w:t>
      </w:r>
      <w:proofErr w:type="gramStart"/>
      <w:r w:rsidR="008E211F" w:rsidRPr="004000F5">
        <w:rPr>
          <w:sz w:val="24"/>
          <w:szCs w:val="24"/>
        </w:rPr>
        <w:t xml:space="preserve"> </w:t>
      </w:r>
      <w:r w:rsidR="004000F5">
        <w:rPr>
          <w:sz w:val="24"/>
          <w:szCs w:val="24"/>
        </w:rPr>
        <w:t xml:space="preserve">  </w:t>
      </w:r>
      <w:r w:rsidR="008E211F" w:rsidRPr="004000F5">
        <w:rPr>
          <w:sz w:val="24"/>
          <w:szCs w:val="24"/>
        </w:rPr>
        <w:t>О</w:t>
      </w:r>
      <w:proofErr w:type="gramEnd"/>
      <w:r w:rsidR="008E211F" w:rsidRPr="004000F5">
        <w:rPr>
          <w:sz w:val="24"/>
          <w:szCs w:val="24"/>
        </w:rPr>
        <w:t xml:space="preserve">платить полностью договорную сумму в размере и сроки, предусмотренные в п.п.2.1 и 2.3 настоящего Договора. По согласованию сторон оплачивать дополнительные расходы </w:t>
      </w:r>
      <w:r w:rsidR="008E211F" w:rsidRPr="004000F5">
        <w:rPr>
          <w:sz w:val="24"/>
          <w:szCs w:val="24"/>
        </w:rPr>
        <w:lastRenderedPageBreak/>
        <w:t>Исполнителя, не вошедшие в цену Договора.</w:t>
      </w:r>
    </w:p>
    <w:p w:rsidR="008E211F" w:rsidRPr="004000F5" w:rsidRDefault="004000F5" w:rsidP="004000F5">
      <w:pPr>
        <w:pStyle w:val="af"/>
        <w:rPr>
          <w:sz w:val="24"/>
          <w:szCs w:val="24"/>
        </w:rPr>
      </w:pPr>
      <w:r>
        <w:rPr>
          <w:sz w:val="24"/>
          <w:szCs w:val="24"/>
        </w:rPr>
        <w:t>3.2</w:t>
      </w:r>
      <w:proofErr w:type="gramStart"/>
      <w:r>
        <w:rPr>
          <w:sz w:val="24"/>
          <w:szCs w:val="24"/>
        </w:rPr>
        <w:t xml:space="preserve">   </w:t>
      </w:r>
      <w:r w:rsidR="008E211F" w:rsidRPr="004000F5">
        <w:rPr>
          <w:sz w:val="24"/>
          <w:szCs w:val="24"/>
        </w:rPr>
        <w:t>П</w:t>
      </w:r>
      <w:proofErr w:type="gramEnd"/>
      <w:r w:rsidR="008E211F" w:rsidRPr="004000F5">
        <w:rPr>
          <w:sz w:val="24"/>
          <w:szCs w:val="24"/>
        </w:rPr>
        <w:t>ериодически, не реже 1 (Одного) раза в сутки проверять параметры котельного оборудования.</w:t>
      </w:r>
    </w:p>
    <w:p w:rsidR="008E211F" w:rsidRPr="004000F5" w:rsidRDefault="004000F5" w:rsidP="004000F5">
      <w:pPr>
        <w:pStyle w:val="af"/>
        <w:rPr>
          <w:sz w:val="24"/>
          <w:szCs w:val="24"/>
        </w:rPr>
      </w:pPr>
      <w:r>
        <w:rPr>
          <w:sz w:val="24"/>
          <w:szCs w:val="24"/>
        </w:rPr>
        <w:t>3.3</w:t>
      </w:r>
      <w:proofErr w:type="gramStart"/>
      <w:r>
        <w:rPr>
          <w:sz w:val="24"/>
          <w:szCs w:val="24"/>
        </w:rPr>
        <w:t xml:space="preserve"> </w:t>
      </w:r>
      <w:r w:rsidR="008E211F" w:rsidRPr="004000F5">
        <w:rPr>
          <w:sz w:val="24"/>
          <w:szCs w:val="24"/>
        </w:rPr>
        <w:t>О</w:t>
      </w:r>
      <w:proofErr w:type="gramEnd"/>
      <w:r w:rsidR="008E211F" w:rsidRPr="004000F5">
        <w:rPr>
          <w:sz w:val="24"/>
          <w:szCs w:val="24"/>
        </w:rPr>
        <w:t>беспечивать беспрепятственный доступ специалистов Исполнителя к обслуживаемому оборудованию для проведения плановых работ по техническому обслуживанию, а также для локализации аварийных ситуаций.</w:t>
      </w:r>
    </w:p>
    <w:p w:rsidR="008E211F" w:rsidRPr="004000F5" w:rsidRDefault="004000F5" w:rsidP="004000F5">
      <w:pPr>
        <w:pStyle w:val="af"/>
        <w:rPr>
          <w:sz w:val="24"/>
          <w:szCs w:val="24"/>
        </w:rPr>
      </w:pPr>
      <w:r>
        <w:rPr>
          <w:sz w:val="24"/>
          <w:szCs w:val="24"/>
        </w:rPr>
        <w:t>3.4</w:t>
      </w:r>
      <w:proofErr w:type="gramStart"/>
      <w:r>
        <w:rPr>
          <w:sz w:val="24"/>
          <w:szCs w:val="24"/>
        </w:rPr>
        <w:t xml:space="preserve">  </w:t>
      </w:r>
      <w:r w:rsidR="008E211F" w:rsidRPr="004000F5">
        <w:rPr>
          <w:sz w:val="24"/>
          <w:szCs w:val="24"/>
        </w:rPr>
        <w:t>О</w:t>
      </w:r>
      <w:proofErr w:type="gramEnd"/>
      <w:r w:rsidR="008E211F" w:rsidRPr="004000F5">
        <w:rPr>
          <w:sz w:val="24"/>
          <w:szCs w:val="24"/>
        </w:rPr>
        <w:t>беспечивать своё присутствие, либо присутствие своего полномочного представителя в котельной при оказании услуг Исполнителем.</w:t>
      </w:r>
    </w:p>
    <w:p w:rsidR="008E211F" w:rsidRPr="004000F5" w:rsidRDefault="004000F5" w:rsidP="004000F5">
      <w:pPr>
        <w:pStyle w:val="af"/>
        <w:rPr>
          <w:sz w:val="24"/>
          <w:szCs w:val="24"/>
        </w:rPr>
      </w:pPr>
      <w:r>
        <w:rPr>
          <w:sz w:val="24"/>
          <w:szCs w:val="24"/>
        </w:rPr>
        <w:t>3.5</w:t>
      </w:r>
      <w:proofErr w:type="gramStart"/>
      <w:r>
        <w:rPr>
          <w:sz w:val="24"/>
          <w:szCs w:val="24"/>
        </w:rPr>
        <w:t xml:space="preserve">      </w:t>
      </w:r>
      <w:r w:rsidR="008E211F" w:rsidRPr="004000F5">
        <w:rPr>
          <w:sz w:val="24"/>
          <w:szCs w:val="24"/>
        </w:rPr>
        <w:t>С</w:t>
      </w:r>
      <w:proofErr w:type="gramEnd"/>
      <w:r w:rsidR="008E211F" w:rsidRPr="004000F5">
        <w:rPr>
          <w:sz w:val="24"/>
          <w:szCs w:val="24"/>
        </w:rPr>
        <w:t>ообщать Исполнителю обо всех случаях дополнительного оснащения, обновления отопительной установки и об изменении конструкции системы теплоснабжения.</w:t>
      </w:r>
    </w:p>
    <w:p w:rsidR="008E211F" w:rsidRPr="004000F5" w:rsidRDefault="00123FC4" w:rsidP="004000F5">
      <w:pPr>
        <w:pStyle w:val="af"/>
        <w:rPr>
          <w:sz w:val="24"/>
          <w:szCs w:val="24"/>
        </w:rPr>
      </w:pPr>
      <w:r w:rsidRPr="004000F5">
        <w:rPr>
          <w:sz w:val="24"/>
          <w:szCs w:val="24"/>
        </w:rPr>
        <w:t>3.6</w:t>
      </w:r>
      <w:proofErr w:type="gramStart"/>
      <w:r w:rsidR="008E211F" w:rsidRPr="004000F5">
        <w:rPr>
          <w:sz w:val="24"/>
          <w:szCs w:val="24"/>
        </w:rPr>
        <w:t xml:space="preserve"> </w:t>
      </w:r>
      <w:r w:rsidRPr="004000F5">
        <w:rPr>
          <w:sz w:val="24"/>
          <w:szCs w:val="24"/>
        </w:rPr>
        <w:t xml:space="preserve"> </w:t>
      </w:r>
      <w:r w:rsidR="008E211F" w:rsidRPr="004000F5">
        <w:rPr>
          <w:sz w:val="24"/>
          <w:szCs w:val="24"/>
        </w:rPr>
        <w:t>П</w:t>
      </w:r>
      <w:proofErr w:type="gramEnd"/>
      <w:r w:rsidR="008E211F" w:rsidRPr="004000F5">
        <w:rPr>
          <w:sz w:val="24"/>
          <w:szCs w:val="24"/>
        </w:rPr>
        <w:t>одписывать Акты об оказанных Исполнителем услугах или предоставлять обоснованный отказ на Акте Исполнителя.</w:t>
      </w:r>
    </w:p>
    <w:p w:rsidR="008E211F" w:rsidRPr="004000F5" w:rsidRDefault="008E211F" w:rsidP="004000F5">
      <w:pPr>
        <w:pStyle w:val="af"/>
        <w:rPr>
          <w:sz w:val="24"/>
          <w:szCs w:val="24"/>
        </w:rPr>
      </w:pPr>
      <w:r w:rsidRPr="004000F5">
        <w:rPr>
          <w:sz w:val="24"/>
          <w:szCs w:val="24"/>
        </w:rPr>
        <w:t>3</w:t>
      </w:r>
      <w:r w:rsidR="00123FC4" w:rsidRPr="004000F5">
        <w:rPr>
          <w:sz w:val="24"/>
          <w:szCs w:val="24"/>
        </w:rPr>
        <w:t>.</w:t>
      </w:r>
      <w:r w:rsidRPr="004000F5">
        <w:rPr>
          <w:rStyle w:val="11pt0"/>
          <w:sz w:val="24"/>
          <w:szCs w:val="24"/>
        </w:rPr>
        <w:t>7</w:t>
      </w:r>
      <w:r w:rsidRPr="004000F5">
        <w:rPr>
          <w:sz w:val="24"/>
          <w:szCs w:val="24"/>
        </w:rPr>
        <w:t xml:space="preserve"> Своевременно за счёт собственных средств обеспечивает Исполнителя запасными частями для производства работ по текущему ремонту газового оборудования согласно перечню, представляемого Исполнителем.</w:t>
      </w:r>
    </w:p>
    <w:p w:rsidR="008E211F" w:rsidRPr="004000F5" w:rsidRDefault="004000F5" w:rsidP="004000F5">
      <w:pPr>
        <w:pStyle w:val="af"/>
        <w:rPr>
          <w:sz w:val="24"/>
          <w:szCs w:val="24"/>
        </w:rPr>
      </w:pPr>
      <w:r>
        <w:rPr>
          <w:sz w:val="24"/>
          <w:szCs w:val="24"/>
        </w:rPr>
        <w:t>3.8</w:t>
      </w:r>
      <w:proofErr w:type="gramStart"/>
      <w:r>
        <w:rPr>
          <w:sz w:val="24"/>
          <w:szCs w:val="24"/>
        </w:rPr>
        <w:t xml:space="preserve">   </w:t>
      </w:r>
      <w:r w:rsidR="008E211F" w:rsidRPr="004000F5">
        <w:rPr>
          <w:sz w:val="24"/>
          <w:szCs w:val="24"/>
        </w:rPr>
        <w:t>В</w:t>
      </w:r>
      <w:proofErr w:type="gramEnd"/>
      <w:r w:rsidR="008E211F" w:rsidRPr="004000F5">
        <w:rPr>
          <w:sz w:val="24"/>
          <w:szCs w:val="24"/>
        </w:rPr>
        <w:t xml:space="preserve"> случае аварийной остановки котельной в кратчайшие сроки поставить в известность Исполнителя. В зимнее время при длительной остановке котельной принять меры к предотвращению размора</w:t>
      </w:r>
      <w:r w:rsidR="00764FF9" w:rsidRPr="004000F5">
        <w:rPr>
          <w:sz w:val="24"/>
          <w:szCs w:val="24"/>
        </w:rPr>
        <w:t>живания системы теплоснабжения.</w:t>
      </w:r>
      <w:r w:rsidR="00764FF9" w:rsidRPr="004000F5">
        <w:rPr>
          <w:sz w:val="24"/>
          <w:szCs w:val="24"/>
        </w:rPr>
        <w:tab/>
      </w:r>
    </w:p>
    <w:p w:rsidR="008E211F" w:rsidRPr="004000F5" w:rsidRDefault="004000F5" w:rsidP="004000F5">
      <w:pPr>
        <w:pStyle w:val="af"/>
        <w:rPr>
          <w:sz w:val="24"/>
          <w:szCs w:val="24"/>
        </w:rPr>
      </w:pPr>
      <w:r>
        <w:rPr>
          <w:sz w:val="24"/>
          <w:szCs w:val="24"/>
        </w:rPr>
        <w:t xml:space="preserve">3.9 </w:t>
      </w:r>
      <w:r w:rsidR="008E211F" w:rsidRPr="004000F5">
        <w:rPr>
          <w:sz w:val="24"/>
          <w:szCs w:val="24"/>
        </w:rPr>
        <w:t xml:space="preserve">Стороны обязаны ежеквартально производить сверку взаимных расчетов по обязательствам, возникшим из настоящего Договора. Заказчик обязан </w:t>
      </w:r>
      <w:proofErr w:type="gramStart"/>
      <w:r w:rsidR="008E211F" w:rsidRPr="004000F5">
        <w:rPr>
          <w:sz w:val="24"/>
          <w:szCs w:val="24"/>
        </w:rPr>
        <w:t>представлять подписанные акты сверки взаимны</w:t>
      </w:r>
      <w:proofErr w:type="gramEnd"/>
      <w:r w:rsidR="008E211F" w:rsidRPr="004000F5">
        <w:rPr>
          <w:sz w:val="24"/>
          <w:szCs w:val="24"/>
        </w:rPr>
        <w:t xml:space="preserve"> расчетов (далее - акт сверки), составленные на последнее число месяца прошедшего квартала, в 2 (двух) экземплярах. Исполнитель в течение 5 (Пяти) рабочих дней </w:t>
      </w:r>
      <w:proofErr w:type="gramStart"/>
      <w:r w:rsidR="008E211F" w:rsidRPr="004000F5">
        <w:rPr>
          <w:sz w:val="24"/>
          <w:szCs w:val="24"/>
        </w:rPr>
        <w:t>с даты получения</w:t>
      </w:r>
      <w:proofErr w:type="gramEnd"/>
      <w:r w:rsidR="008E211F" w:rsidRPr="004000F5">
        <w:rPr>
          <w:sz w:val="24"/>
          <w:szCs w:val="24"/>
        </w:rPr>
        <w:t xml:space="preserve"> акта сверки подписывает акт сверки и возвращает один экземпляр Заказчику либо, при наличии разногласий, направляе</w:t>
      </w:r>
      <w:r w:rsidR="00764FF9" w:rsidRPr="004000F5">
        <w:rPr>
          <w:sz w:val="24"/>
          <w:szCs w:val="24"/>
        </w:rPr>
        <w:t>т в адрес Заказчика подписанный протокол разногласий.</w:t>
      </w:r>
      <w:r w:rsidR="00764FF9" w:rsidRPr="004000F5">
        <w:rPr>
          <w:sz w:val="24"/>
          <w:szCs w:val="24"/>
        </w:rPr>
        <w:tab/>
      </w:r>
      <w:r w:rsidR="008E211F" w:rsidRPr="004000F5">
        <w:rPr>
          <w:sz w:val="24"/>
          <w:szCs w:val="24"/>
        </w:rPr>
        <w:t xml:space="preserve"> Исполнитель обязуется:</w:t>
      </w:r>
    </w:p>
    <w:p w:rsidR="00123FC4" w:rsidRPr="004000F5" w:rsidRDefault="00123FC4" w:rsidP="004000F5">
      <w:pPr>
        <w:pStyle w:val="af"/>
        <w:rPr>
          <w:sz w:val="24"/>
          <w:szCs w:val="24"/>
        </w:rPr>
      </w:pPr>
      <w:r w:rsidRPr="004000F5">
        <w:rPr>
          <w:sz w:val="24"/>
          <w:szCs w:val="24"/>
        </w:rPr>
        <w:t>3.10</w:t>
      </w:r>
      <w:r w:rsidR="008E211F" w:rsidRPr="004000F5">
        <w:rPr>
          <w:sz w:val="24"/>
          <w:szCs w:val="24"/>
        </w:rPr>
        <w:t xml:space="preserve"> Своевременно и качественно оказывать услуги по настоящему Договору, с соблюдением техники безопасности, правил охраны труда, электробезопасности и пожарной безопасности. </w:t>
      </w:r>
    </w:p>
    <w:p w:rsidR="008E211F" w:rsidRPr="004000F5" w:rsidRDefault="008E211F" w:rsidP="004000F5">
      <w:pPr>
        <w:pStyle w:val="af"/>
        <w:rPr>
          <w:sz w:val="24"/>
          <w:szCs w:val="24"/>
        </w:rPr>
      </w:pPr>
      <w:r w:rsidRPr="004000F5">
        <w:rPr>
          <w:sz w:val="24"/>
          <w:szCs w:val="24"/>
        </w:rPr>
        <w:t>3</w:t>
      </w:r>
      <w:r w:rsidR="00123FC4" w:rsidRPr="004000F5">
        <w:rPr>
          <w:sz w:val="24"/>
          <w:szCs w:val="24"/>
        </w:rPr>
        <w:t>.</w:t>
      </w:r>
      <w:r w:rsidRPr="004000F5">
        <w:rPr>
          <w:sz w:val="24"/>
          <w:szCs w:val="24"/>
        </w:rPr>
        <w:t>11</w:t>
      </w:r>
      <w:proofErr w:type="gramStart"/>
      <w:r w:rsidRPr="004000F5">
        <w:rPr>
          <w:sz w:val="24"/>
          <w:szCs w:val="24"/>
        </w:rPr>
        <w:t xml:space="preserve"> И</w:t>
      </w:r>
      <w:proofErr w:type="gramEnd"/>
      <w:r w:rsidRPr="004000F5">
        <w:rPr>
          <w:sz w:val="24"/>
          <w:szCs w:val="24"/>
        </w:rPr>
        <w:t>меть подготовленный персонал, допущенный к выполнению работ, предусмотренных настоящим Договором.</w:t>
      </w:r>
    </w:p>
    <w:p w:rsidR="008E211F" w:rsidRPr="004000F5" w:rsidRDefault="008E211F" w:rsidP="004000F5">
      <w:pPr>
        <w:pStyle w:val="af"/>
        <w:rPr>
          <w:sz w:val="24"/>
          <w:szCs w:val="24"/>
        </w:rPr>
      </w:pPr>
      <w:r w:rsidRPr="004000F5">
        <w:rPr>
          <w:sz w:val="24"/>
          <w:szCs w:val="24"/>
        </w:rPr>
        <w:t>3</w:t>
      </w:r>
      <w:r w:rsidR="00123FC4" w:rsidRPr="004000F5">
        <w:rPr>
          <w:sz w:val="24"/>
          <w:szCs w:val="24"/>
        </w:rPr>
        <w:t>.12</w:t>
      </w:r>
      <w:proofErr w:type="gramStart"/>
      <w:r w:rsidRPr="004000F5">
        <w:rPr>
          <w:sz w:val="24"/>
          <w:szCs w:val="24"/>
        </w:rPr>
        <w:t xml:space="preserve"> </w:t>
      </w:r>
      <w:r w:rsidR="00043992">
        <w:rPr>
          <w:sz w:val="24"/>
          <w:szCs w:val="24"/>
        </w:rPr>
        <w:t xml:space="preserve"> </w:t>
      </w:r>
      <w:r w:rsidRPr="004000F5">
        <w:rPr>
          <w:sz w:val="24"/>
          <w:szCs w:val="24"/>
        </w:rPr>
        <w:t>П</w:t>
      </w:r>
      <w:proofErr w:type="gramEnd"/>
      <w:r w:rsidRPr="004000F5">
        <w:rPr>
          <w:sz w:val="24"/>
          <w:szCs w:val="24"/>
        </w:rPr>
        <w:t>редоставить Заказчику список своих работников с указанием их паспортных данных, а также список задействованного автотранспорта для организации прохода работников и заезда на территорию Заказчика.</w:t>
      </w:r>
      <w:r w:rsidRPr="004000F5">
        <w:rPr>
          <w:sz w:val="24"/>
          <w:szCs w:val="24"/>
        </w:rPr>
        <w:tab/>
      </w:r>
    </w:p>
    <w:p w:rsidR="008E211F" w:rsidRPr="004000F5" w:rsidRDefault="00123FC4" w:rsidP="004000F5">
      <w:pPr>
        <w:pStyle w:val="af"/>
        <w:rPr>
          <w:sz w:val="24"/>
          <w:szCs w:val="24"/>
        </w:rPr>
      </w:pPr>
      <w:r w:rsidRPr="004000F5">
        <w:rPr>
          <w:sz w:val="24"/>
          <w:szCs w:val="24"/>
        </w:rPr>
        <w:t>3.</w:t>
      </w:r>
      <w:r w:rsidR="008E211F" w:rsidRPr="004000F5">
        <w:rPr>
          <w:sz w:val="24"/>
          <w:szCs w:val="24"/>
        </w:rPr>
        <w:t>13</w:t>
      </w:r>
      <w:proofErr w:type="gramStart"/>
      <w:r w:rsidR="008E211F" w:rsidRPr="004000F5">
        <w:rPr>
          <w:sz w:val="24"/>
          <w:szCs w:val="24"/>
        </w:rPr>
        <w:t xml:space="preserve"> </w:t>
      </w:r>
      <w:r w:rsidR="00043992">
        <w:rPr>
          <w:sz w:val="24"/>
          <w:szCs w:val="24"/>
        </w:rPr>
        <w:t xml:space="preserve">   </w:t>
      </w:r>
      <w:r w:rsidR="008E211F" w:rsidRPr="004000F5">
        <w:rPr>
          <w:sz w:val="24"/>
          <w:szCs w:val="24"/>
        </w:rPr>
        <w:t>П</w:t>
      </w:r>
      <w:proofErr w:type="gramEnd"/>
      <w:r w:rsidR="008E211F" w:rsidRPr="004000F5">
        <w:rPr>
          <w:sz w:val="24"/>
          <w:szCs w:val="24"/>
        </w:rPr>
        <w:t>роизводить запуск котельной после её аварийной остановки, если это невозможно сделать техническим персоналом Заказчика.</w:t>
      </w:r>
    </w:p>
    <w:p w:rsidR="008E211F" w:rsidRPr="004000F5" w:rsidRDefault="00123FC4" w:rsidP="004000F5">
      <w:pPr>
        <w:pStyle w:val="af"/>
        <w:rPr>
          <w:sz w:val="24"/>
          <w:szCs w:val="24"/>
        </w:rPr>
      </w:pPr>
      <w:r w:rsidRPr="004000F5">
        <w:rPr>
          <w:sz w:val="24"/>
          <w:szCs w:val="24"/>
        </w:rPr>
        <w:t>3.14</w:t>
      </w:r>
      <w:proofErr w:type="gramStart"/>
      <w:r w:rsidR="008E211F" w:rsidRPr="004000F5">
        <w:rPr>
          <w:sz w:val="24"/>
          <w:szCs w:val="24"/>
        </w:rPr>
        <w:t xml:space="preserve"> </w:t>
      </w:r>
      <w:r w:rsidR="00043992">
        <w:rPr>
          <w:sz w:val="24"/>
          <w:szCs w:val="24"/>
        </w:rPr>
        <w:t xml:space="preserve">   </w:t>
      </w:r>
      <w:r w:rsidR="008E211F" w:rsidRPr="004000F5">
        <w:rPr>
          <w:sz w:val="24"/>
          <w:szCs w:val="24"/>
        </w:rPr>
        <w:t>О</w:t>
      </w:r>
      <w:proofErr w:type="gramEnd"/>
      <w:r w:rsidR="008E211F" w:rsidRPr="004000F5">
        <w:rPr>
          <w:sz w:val="24"/>
          <w:szCs w:val="24"/>
        </w:rPr>
        <w:t>беспечивать прибытие специалистов вне графика по заявке Заказчика в течение 4-х (Четырёх) часов к месту оказания услуг при возникновении неисправностей принятого на обслуживание оборудования котельной (причины вызова специал</w:t>
      </w:r>
      <w:r w:rsidR="00E26EC6" w:rsidRPr="004000F5">
        <w:rPr>
          <w:sz w:val="24"/>
          <w:szCs w:val="24"/>
        </w:rPr>
        <w:t xml:space="preserve">истов указаны в Приложении №2 к </w:t>
      </w:r>
      <w:r w:rsidR="008E211F" w:rsidRPr="004000F5">
        <w:rPr>
          <w:sz w:val="24"/>
          <w:szCs w:val="24"/>
        </w:rPr>
        <w:t>настоящему Договору)</w:t>
      </w:r>
      <w:r w:rsidR="00E26EC6" w:rsidRPr="004000F5">
        <w:rPr>
          <w:sz w:val="24"/>
          <w:szCs w:val="24"/>
        </w:rPr>
        <w:t>.</w:t>
      </w:r>
    </w:p>
    <w:p w:rsidR="008E211F" w:rsidRPr="004000F5" w:rsidRDefault="00123FC4" w:rsidP="004000F5">
      <w:pPr>
        <w:pStyle w:val="af"/>
        <w:rPr>
          <w:sz w:val="24"/>
          <w:szCs w:val="24"/>
        </w:rPr>
      </w:pPr>
      <w:r w:rsidRPr="004000F5">
        <w:rPr>
          <w:sz w:val="24"/>
          <w:szCs w:val="24"/>
        </w:rPr>
        <w:t>3.15</w:t>
      </w:r>
      <w:proofErr w:type="gramStart"/>
      <w:r w:rsidR="008E211F" w:rsidRPr="004000F5">
        <w:rPr>
          <w:sz w:val="24"/>
          <w:szCs w:val="24"/>
        </w:rPr>
        <w:t xml:space="preserve"> </w:t>
      </w:r>
      <w:r w:rsidR="00043992">
        <w:rPr>
          <w:sz w:val="24"/>
          <w:szCs w:val="24"/>
        </w:rPr>
        <w:t xml:space="preserve"> </w:t>
      </w:r>
      <w:r w:rsidR="008E211F" w:rsidRPr="004000F5">
        <w:rPr>
          <w:sz w:val="24"/>
          <w:szCs w:val="24"/>
        </w:rPr>
        <w:t>П</w:t>
      </w:r>
      <w:proofErr w:type="gramEnd"/>
      <w:r w:rsidR="008E211F" w:rsidRPr="004000F5">
        <w:rPr>
          <w:sz w:val="24"/>
          <w:szCs w:val="24"/>
        </w:rPr>
        <w:t>исьменно информировать Заказчика о повторяющихся дефектах принятого на обслуживание оборудования и выдавать рекомендации по устранению нарушений требований нормативной и разрешительной документации при эксплуатации котельной.</w:t>
      </w:r>
    </w:p>
    <w:p w:rsidR="008E211F" w:rsidRPr="004000F5" w:rsidRDefault="00123FC4" w:rsidP="004000F5">
      <w:pPr>
        <w:pStyle w:val="af"/>
        <w:rPr>
          <w:sz w:val="24"/>
          <w:szCs w:val="24"/>
        </w:rPr>
      </w:pPr>
      <w:r w:rsidRPr="004000F5">
        <w:rPr>
          <w:sz w:val="24"/>
          <w:szCs w:val="24"/>
        </w:rPr>
        <w:t>3.16</w:t>
      </w:r>
      <w:proofErr w:type="gramStart"/>
      <w:r w:rsidR="008E211F" w:rsidRPr="004000F5">
        <w:rPr>
          <w:sz w:val="24"/>
          <w:szCs w:val="24"/>
        </w:rPr>
        <w:t xml:space="preserve"> </w:t>
      </w:r>
      <w:r w:rsidR="00E26EC6" w:rsidRPr="004000F5">
        <w:rPr>
          <w:sz w:val="24"/>
          <w:szCs w:val="24"/>
        </w:rPr>
        <w:t xml:space="preserve">   </w:t>
      </w:r>
      <w:r w:rsidR="008E211F" w:rsidRPr="004000F5">
        <w:rPr>
          <w:sz w:val="24"/>
          <w:szCs w:val="24"/>
        </w:rPr>
        <w:t>П</w:t>
      </w:r>
      <w:proofErr w:type="gramEnd"/>
      <w:r w:rsidR="008E211F" w:rsidRPr="004000F5">
        <w:rPr>
          <w:sz w:val="24"/>
          <w:szCs w:val="24"/>
        </w:rPr>
        <w:t>редупредить Заказчика и до получения от него указаний приостановить работу при обнаружении:</w:t>
      </w:r>
    </w:p>
    <w:p w:rsidR="008E211F" w:rsidRPr="004000F5" w:rsidRDefault="00043992" w:rsidP="004000F5">
      <w:pPr>
        <w:pStyle w:val="af"/>
        <w:rPr>
          <w:sz w:val="24"/>
          <w:szCs w:val="24"/>
        </w:rPr>
      </w:pPr>
      <w:r>
        <w:rPr>
          <w:sz w:val="24"/>
          <w:szCs w:val="24"/>
        </w:rPr>
        <w:t>-</w:t>
      </w:r>
      <w:r w:rsidR="008E211F" w:rsidRPr="004000F5">
        <w:rPr>
          <w:sz w:val="24"/>
          <w:szCs w:val="24"/>
        </w:rPr>
        <w:t>непригодности или недоброкачественности предостав</w:t>
      </w:r>
      <w:r w:rsidR="00E26EC6" w:rsidRPr="004000F5">
        <w:rPr>
          <w:sz w:val="24"/>
          <w:szCs w:val="24"/>
        </w:rPr>
        <w:t>ленных Заказчиком оборудования,</w:t>
      </w:r>
      <w:r w:rsidR="008E211F" w:rsidRPr="004000F5">
        <w:rPr>
          <w:sz w:val="24"/>
          <w:szCs w:val="24"/>
        </w:rPr>
        <w:t xml:space="preserve"> материалов, технической документации;</w:t>
      </w:r>
    </w:p>
    <w:p w:rsidR="008E211F" w:rsidRPr="004000F5" w:rsidRDefault="00043992" w:rsidP="004000F5">
      <w:pPr>
        <w:pStyle w:val="af"/>
        <w:rPr>
          <w:sz w:val="24"/>
          <w:szCs w:val="24"/>
        </w:rPr>
      </w:pPr>
      <w:r>
        <w:rPr>
          <w:sz w:val="24"/>
          <w:szCs w:val="24"/>
        </w:rPr>
        <w:t>-</w:t>
      </w:r>
      <w:r w:rsidR="008E211F" w:rsidRPr="004000F5">
        <w:rPr>
          <w:sz w:val="24"/>
          <w:szCs w:val="24"/>
        </w:rPr>
        <w:t>возможных неблагоприятных для Заказчика последствий выполнения его указаний о способе оказания услуг;</w:t>
      </w:r>
    </w:p>
    <w:p w:rsidR="008E211F" w:rsidRPr="004000F5" w:rsidRDefault="00043992" w:rsidP="004000F5">
      <w:pPr>
        <w:pStyle w:val="af"/>
        <w:rPr>
          <w:sz w:val="24"/>
          <w:szCs w:val="24"/>
        </w:rPr>
      </w:pPr>
      <w:r>
        <w:rPr>
          <w:sz w:val="24"/>
          <w:szCs w:val="24"/>
        </w:rPr>
        <w:t>-</w:t>
      </w:r>
      <w:r w:rsidR="008E211F" w:rsidRPr="004000F5">
        <w:rPr>
          <w:sz w:val="24"/>
          <w:szCs w:val="24"/>
        </w:rPr>
        <w:t>иных не зависящих от Исполнителя обстоятельств, которые грозят годности или прочности результатов оказываемых услуг либо создают невозможность оказания их в срок.</w:t>
      </w:r>
    </w:p>
    <w:p w:rsidR="008E211F" w:rsidRPr="004000F5" w:rsidRDefault="00123FC4" w:rsidP="004000F5">
      <w:pPr>
        <w:pStyle w:val="af"/>
        <w:rPr>
          <w:sz w:val="24"/>
          <w:szCs w:val="24"/>
        </w:rPr>
      </w:pPr>
      <w:r w:rsidRPr="004000F5">
        <w:rPr>
          <w:sz w:val="24"/>
          <w:szCs w:val="24"/>
        </w:rPr>
        <w:t>3.</w:t>
      </w:r>
      <w:r w:rsidR="008E211F" w:rsidRPr="004000F5">
        <w:rPr>
          <w:sz w:val="24"/>
          <w:szCs w:val="24"/>
        </w:rPr>
        <w:t>17</w:t>
      </w:r>
      <w:proofErr w:type="gramStart"/>
      <w:r w:rsidR="008E211F" w:rsidRPr="004000F5">
        <w:rPr>
          <w:sz w:val="24"/>
          <w:szCs w:val="24"/>
        </w:rPr>
        <w:t xml:space="preserve"> </w:t>
      </w:r>
      <w:r w:rsidR="00043992">
        <w:rPr>
          <w:sz w:val="24"/>
          <w:szCs w:val="24"/>
        </w:rPr>
        <w:t xml:space="preserve">  </w:t>
      </w:r>
      <w:r w:rsidR="008E211F" w:rsidRPr="004000F5">
        <w:rPr>
          <w:sz w:val="24"/>
          <w:szCs w:val="24"/>
        </w:rPr>
        <w:t>В</w:t>
      </w:r>
      <w:proofErr w:type="gramEnd"/>
      <w:r w:rsidR="008E211F" w:rsidRPr="004000F5">
        <w:rPr>
          <w:sz w:val="24"/>
          <w:szCs w:val="24"/>
        </w:rPr>
        <w:t xml:space="preserve">озместить Заказчику или третьим лицам расходы, произведенные последними на </w:t>
      </w:r>
      <w:r w:rsidR="008E211F" w:rsidRPr="004000F5">
        <w:rPr>
          <w:sz w:val="24"/>
          <w:szCs w:val="24"/>
        </w:rPr>
        <w:lastRenderedPageBreak/>
        <w:t xml:space="preserve">устранений недостатков в оказанных Исполнителем услугах, при условии невозможности устранения недостатков силами самого Исполнителя либо </w:t>
      </w:r>
      <w:proofErr w:type="spellStart"/>
      <w:r w:rsidR="008E211F" w:rsidRPr="004000F5">
        <w:rPr>
          <w:sz w:val="24"/>
          <w:szCs w:val="24"/>
        </w:rPr>
        <w:t>неустранения</w:t>
      </w:r>
      <w:proofErr w:type="spellEnd"/>
      <w:r w:rsidR="008E211F" w:rsidRPr="004000F5">
        <w:rPr>
          <w:sz w:val="24"/>
          <w:szCs w:val="24"/>
        </w:rPr>
        <w:t xml:space="preserve"> недостатков силами Исполнителя в сроки, определенные Заказчиком.</w:t>
      </w:r>
    </w:p>
    <w:p w:rsidR="008E211F" w:rsidRPr="004000F5" w:rsidRDefault="00123FC4" w:rsidP="004000F5">
      <w:pPr>
        <w:pStyle w:val="af"/>
        <w:rPr>
          <w:sz w:val="24"/>
          <w:szCs w:val="24"/>
        </w:rPr>
      </w:pPr>
      <w:r w:rsidRPr="004000F5">
        <w:rPr>
          <w:sz w:val="24"/>
          <w:szCs w:val="24"/>
        </w:rPr>
        <w:t>3.18</w:t>
      </w:r>
      <w:proofErr w:type="gramStart"/>
      <w:r w:rsidR="008E211F" w:rsidRPr="004000F5">
        <w:rPr>
          <w:sz w:val="24"/>
          <w:szCs w:val="24"/>
        </w:rPr>
        <w:t xml:space="preserve"> </w:t>
      </w:r>
      <w:r w:rsidR="00043992">
        <w:rPr>
          <w:sz w:val="24"/>
          <w:szCs w:val="24"/>
        </w:rPr>
        <w:tab/>
      </w:r>
      <w:r w:rsidR="008E211F" w:rsidRPr="004000F5">
        <w:rPr>
          <w:sz w:val="24"/>
          <w:szCs w:val="24"/>
        </w:rPr>
        <w:t>Н</w:t>
      </w:r>
      <w:proofErr w:type="gramEnd"/>
      <w:r w:rsidR="008E211F" w:rsidRPr="004000F5">
        <w:rPr>
          <w:sz w:val="24"/>
          <w:szCs w:val="24"/>
        </w:rPr>
        <w:t>е оказывать не предусмотренных настоящим Договором услуг без предварительного согласия Заказчика.</w:t>
      </w:r>
    </w:p>
    <w:p w:rsidR="008E211F" w:rsidRPr="004000F5" w:rsidRDefault="00123FC4" w:rsidP="004000F5">
      <w:pPr>
        <w:pStyle w:val="af"/>
        <w:rPr>
          <w:sz w:val="24"/>
          <w:szCs w:val="24"/>
        </w:rPr>
      </w:pPr>
      <w:r w:rsidRPr="004000F5">
        <w:rPr>
          <w:sz w:val="24"/>
          <w:szCs w:val="24"/>
        </w:rPr>
        <w:t>3.</w:t>
      </w:r>
      <w:r w:rsidR="008E211F" w:rsidRPr="004000F5">
        <w:rPr>
          <w:sz w:val="24"/>
          <w:szCs w:val="24"/>
        </w:rPr>
        <w:t>19</w:t>
      </w:r>
      <w:proofErr w:type="gramStart"/>
      <w:r w:rsidR="008E211F" w:rsidRPr="004000F5">
        <w:rPr>
          <w:sz w:val="24"/>
          <w:szCs w:val="24"/>
        </w:rPr>
        <w:t xml:space="preserve"> </w:t>
      </w:r>
      <w:r w:rsidRPr="004000F5">
        <w:rPr>
          <w:sz w:val="24"/>
          <w:szCs w:val="24"/>
        </w:rPr>
        <w:t xml:space="preserve"> </w:t>
      </w:r>
      <w:r w:rsidR="00043992">
        <w:rPr>
          <w:sz w:val="24"/>
          <w:szCs w:val="24"/>
        </w:rPr>
        <w:t xml:space="preserve">  </w:t>
      </w:r>
      <w:r w:rsidR="008E211F" w:rsidRPr="004000F5">
        <w:rPr>
          <w:sz w:val="24"/>
          <w:szCs w:val="24"/>
        </w:rPr>
        <w:t>В</w:t>
      </w:r>
      <w:proofErr w:type="gramEnd"/>
      <w:r w:rsidR="008E211F" w:rsidRPr="004000F5">
        <w:rPr>
          <w:sz w:val="24"/>
          <w:szCs w:val="24"/>
        </w:rPr>
        <w:t xml:space="preserve"> срок не позднее 15 (пятнадцати) дней с даты заключения настоящего Договора, представить Заказчику документы, подтверждающие отсутствие у себя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8E211F" w:rsidRPr="004000F5" w:rsidRDefault="008E211F" w:rsidP="004000F5">
      <w:pPr>
        <w:pStyle w:val="af"/>
        <w:rPr>
          <w:sz w:val="24"/>
          <w:szCs w:val="24"/>
        </w:rPr>
      </w:pPr>
      <w:proofErr w:type="gramStart"/>
      <w:r w:rsidRPr="004000F5">
        <w:rPr>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8E211F" w:rsidRPr="004000F5" w:rsidRDefault="008E211F" w:rsidP="004000F5">
      <w:pPr>
        <w:pStyle w:val="af"/>
        <w:rPr>
          <w:sz w:val="24"/>
          <w:szCs w:val="24"/>
        </w:rPr>
      </w:pPr>
      <w:r w:rsidRPr="004000F5">
        <w:rPr>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8E211F" w:rsidRPr="004000F5" w:rsidRDefault="008E211F" w:rsidP="004000F5">
      <w:pPr>
        <w:pStyle w:val="af"/>
        <w:rPr>
          <w:sz w:val="24"/>
          <w:szCs w:val="24"/>
        </w:rPr>
      </w:pPr>
      <w:r w:rsidRPr="004000F5">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E211F" w:rsidRPr="004000F5" w:rsidRDefault="008E211F" w:rsidP="004000F5">
      <w:pPr>
        <w:pStyle w:val="af"/>
        <w:rPr>
          <w:sz w:val="24"/>
          <w:szCs w:val="24"/>
        </w:rPr>
      </w:pPr>
      <w:r w:rsidRPr="004000F5">
        <w:rPr>
          <w:sz w:val="24"/>
          <w:szCs w:val="24"/>
        </w:rPr>
        <w:t xml:space="preserve">копия бухгалтерской (финансовой) отчетности за истекший период. При этом для годовой бухгалтерской (финансовой) отчетности </w:t>
      </w:r>
      <w:r w:rsidR="00043992">
        <w:rPr>
          <w:sz w:val="24"/>
          <w:szCs w:val="24"/>
        </w:rPr>
        <w:t>–</w:t>
      </w:r>
      <w:r w:rsidRPr="004000F5">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Исполнителя.</w:t>
      </w:r>
    </w:p>
    <w:p w:rsidR="008E211F" w:rsidRPr="004000F5" w:rsidRDefault="008E211F" w:rsidP="004000F5">
      <w:pPr>
        <w:pStyle w:val="af"/>
        <w:rPr>
          <w:sz w:val="24"/>
          <w:szCs w:val="24"/>
        </w:rPr>
      </w:pPr>
      <w:proofErr w:type="gramStart"/>
      <w:r w:rsidRPr="004000F5">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выявлений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4000F5">
        <w:rPr>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4000F5">
        <w:rPr>
          <w:sz w:val="24"/>
          <w:szCs w:val="24"/>
        </w:rPr>
        <w:t>с даты получения</w:t>
      </w:r>
      <w:proofErr w:type="gramEnd"/>
      <w:r w:rsidRPr="004000F5">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1D6954" w:rsidRPr="004000F5" w:rsidRDefault="001D6954" w:rsidP="004000F5">
      <w:pPr>
        <w:pStyle w:val="af"/>
        <w:rPr>
          <w:sz w:val="24"/>
          <w:szCs w:val="24"/>
        </w:rPr>
      </w:pPr>
    </w:p>
    <w:p w:rsidR="008E211F" w:rsidRPr="00043992" w:rsidRDefault="008E211F" w:rsidP="00043992">
      <w:pPr>
        <w:pStyle w:val="af"/>
        <w:jc w:val="center"/>
        <w:rPr>
          <w:b/>
          <w:sz w:val="24"/>
          <w:szCs w:val="24"/>
        </w:rPr>
      </w:pPr>
      <w:r w:rsidRPr="00043992">
        <w:rPr>
          <w:b/>
          <w:sz w:val="24"/>
          <w:szCs w:val="24"/>
        </w:rPr>
        <w:t>4. ПОРЯДОК ОКАЗАНИЯ</w:t>
      </w:r>
      <w:r w:rsidRPr="00043992">
        <w:rPr>
          <w:rStyle w:val="11pt1"/>
          <w:b/>
          <w:sz w:val="24"/>
          <w:szCs w:val="24"/>
        </w:rPr>
        <w:t xml:space="preserve"> УСЛУГ</w:t>
      </w:r>
      <w:r w:rsidRPr="00043992">
        <w:rPr>
          <w:b/>
          <w:sz w:val="24"/>
          <w:szCs w:val="24"/>
        </w:rPr>
        <w:t xml:space="preserve"> И ИХ УСЛОВИЯ</w:t>
      </w:r>
    </w:p>
    <w:p w:rsidR="008E211F" w:rsidRPr="004000F5" w:rsidRDefault="00043992" w:rsidP="004000F5">
      <w:pPr>
        <w:pStyle w:val="af"/>
        <w:rPr>
          <w:sz w:val="24"/>
          <w:szCs w:val="24"/>
        </w:rPr>
      </w:pPr>
      <w:r>
        <w:rPr>
          <w:sz w:val="24"/>
          <w:szCs w:val="24"/>
        </w:rPr>
        <w:t>4.1</w:t>
      </w:r>
      <w:r>
        <w:rPr>
          <w:sz w:val="24"/>
          <w:szCs w:val="24"/>
        </w:rPr>
        <w:tab/>
      </w:r>
      <w:r w:rsidR="008E211F" w:rsidRPr="004000F5">
        <w:rPr>
          <w:sz w:val="24"/>
          <w:szCs w:val="24"/>
        </w:rPr>
        <w:t>Техническое обслуживание оборудования проводится Исполнителем согласно графику и в объёмах, согласованных сторонами в Приложении №2 к настоящему Договору.</w:t>
      </w:r>
    </w:p>
    <w:p w:rsidR="00C07E55" w:rsidRPr="004000F5" w:rsidRDefault="00043992" w:rsidP="004000F5">
      <w:pPr>
        <w:pStyle w:val="af"/>
        <w:rPr>
          <w:sz w:val="24"/>
          <w:szCs w:val="24"/>
        </w:rPr>
      </w:pPr>
      <w:r>
        <w:rPr>
          <w:sz w:val="24"/>
          <w:szCs w:val="24"/>
        </w:rPr>
        <w:t>4.2</w:t>
      </w:r>
      <w:r>
        <w:rPr>
          <w:sz w:val="24"/>
          <w:szCs w:val="24"/>
        </w:rPr>
        <w:tab/>
      </w:r>
      <w:r w:rsidR="008E211F" w:rsidRPr="004000F5">
        <w:rPr>
          <w:sz w:val="24"/>
          <w:szCs w:val="24"/>
        </w:rPr>
        <w:t xml:space="preserve">Выезды осуществляются в согласованный с Заказчиком день. </w:t>
      </w:r>
      <w:r w:rsidR="00C07E55" w:rsidRPr="004000F5">
        <w:rPr>
          <w:sz w:val="24"/>
          <w:szCs w:val="24"/>
        </w:rPr>
        <w:t>Исполнитель работ предоставляет список своих работников с указанием их паспортных данных, а также список задействованного автотранспорта для организации прохода работников и заезда на режимную территорию заказчика.</w:t>
      </w:r>
    </w:p>
    <w:p w:rsidR="00123FC4" w:rsidRPr="004000F5" w:rsidRDefault="00043992" w:rsidP="004000F5">
      <w:pPr>
        <w:pStyle w:val="af"/>
        <w:rPr>
          <w:sz w:val="24"/>
          <w:szCs w:val="24"/>
        </w:rPr>
      </w:pPr>
      <w:r>
        <w:rPr>
          <w:sz w:val="24"/>
          <w:szCs w:val="24"/>
        </w:rPr>
        <w:t>4.3</w:t>
      </w:r>
      <w:proofErr w:type="gramStart"/>
      <w:r>
        <w:rPr>
          <w:sz w:val="24"/>
          <w:szCs w:val="24"/>
        </w:rPr>
        <w:tab/>
      </w:r>
      <w:r w:rsidR="00C07E55" w:rsidRPr="004000F5">
        <w:rPr>
          <w:sz w:val="24"/>
          <w:szCs w:val="24"/>
        </w:rPr>
        <w:t>К</w:t>
      </w:r>
      <w:proofErr w:type="gramEnd"/>
      <w:r w:rsidR="00C07E55" w:rsidRPr="004000F5">
        <w:rPr>
          <w:sz w:val="24"/>
          <w:szCs w:val="24"/>
        </w:rPr>
        <w:t xml:space="preserve"> работе с оборудованием допускаются работники Исполнителя, прошедшими соответствующую аттестацию по направлению «Объекты газораспределения и газопотребления» в органах Ростехнадзора РФ.</w:t>
      </w:r>
    </w:p>
    <w:p w:rsidR="008E211F" w:rsidRPr="004000F5" w:rsidRDefault="00043992" w:rsidP="004000F5">
      <w:pPr>
        <w:pStyle w:val="af"/>
        <w:rPr>
          <w:sz w:val="24"/>
          <w:szCs w:val="24"/>
        </w:rPr>
      </w:pPr>
      <w:r>
        <w:rPr>
          <w:sz w:val="24"/>
          <w:szCs w:val="24"/>
        </w:rPr>
        <w:t>4.4</w:t>
      </w:r>
      <w:proofErr w:type="gramStart"/>
      <w:r>
        <w:rPr>
          <w:sz w:val="24"/>
          <w:szCs w:val="24"/>
        </w:rPr>
        <w:tab/>
      </w:r>
      <w:r w:rsidR="008E211F" w:rsidRPr="004000F5">
        <w:rPr>
          <w:sz w:val="24"/>
          <w:szCs w:val="24"/>
        </w:rPr>
        <w:t>О</w:t>
      </w:r>
      <w:proofErr w:type="gramEnd"/>
      <w:r w:rsidR="008E211F" w:rsidRPr="004000F5">
        <w:rPr>
          <w:sz w:val="24"/>
          <w:szCs w:val="24"/>
        </w:rPr>
        <w:t>б оказанных при каждом плановом или аварийном выезде услугах составляется Акт, который оформляется и подписывается сторонами на месте. В Акте оказанных услуг при ликвидации аварии указывается причина аварии, объём услуг.</w:t>
      </w:r>
    </w:p>
    <w:p w:rsidR="008E211F" w:rsidRPr="004000F5" w:rsidRDefault="00043992" w:rsidP="004000F5">
      <w:pPr>
        <w:pStyle w:val="af"/>
        <w:rPr>
          <w:sz w:val="24"/>
          <w:szCs w:val="24"/>
        </w:rPr>
      </w:pPr>
      <w:r>
        <w:rPr>
          <w:sz w:val="24"/>
          <w:szCs w:val="24"/>
        </w:rPr>
        <w:t>4.5</w:t>
      </w:r>
      <w:proofErr w:type="gramStart"/>
      <w:r>
        <w:rPr>
          <w:sz w:val="24"/>
          <w:szCs w:val="24"/>
        </w:rPr>
        <w:tab/>
      </w:r>
      <w:r w:rsidR="008E211F" w:rsidRPr="004000F5">
        <w:rPr>
          <w:sz w:val="24"/>
          <w:szCs w:val="24"/>
        </w:rPr>
        <w:t>В</w:t>
      </w:r>
      <w:proofErr w:type="gramEnd"/>
      <w:r w:rsidR="008E211F" w:rsidRPr="004000F5">
        <w:rPr>
          <w:sz w:val="24"/>
          <w:szCs w:val="24"/>
        </w:rPr>
        <w:t xml:space="preserve"> случае если авария угрожает причинением ущерба здоровью и (или) имуществу </w:t>
      </w:r>
      <w:r w:rsidR="008E211F" w:rsidRPr="004000F5">
        <w:rPr>
          <w:sz w:val="24"/>
          <w:szCs w:val="24"/>
        </w:rPr>
        <w:lastRenderedPageBreak/>
        <w:t>третьих лиц, Заказчик обязан принять меры к предотвращению этого вреда, а также, учитывая отдалённость аварийной службы Исполнителя, принять меры к вызову городских аварийных служб. Стоимость оказания услуг по устранению аварийной ситуации относится на счёт Исполнителя, если авария произошла по его вине.</w:t>
      </w:r>
    </w:p>
    <w:p w:rsidR="008E211F" w:rsidRPr="004000F5" w:rsidRDefault="00043992" w:rsidP="004000F5">
      <w:pPr>
        <w:pStyle w:val="af"/>
        <w:rPr>
          <w:sz w:val="24"/>
          <w:szCs w:val="24"/>
        </w:rPr>
      </w:pPr>
      <w:r>
        <w:rPr>
          <w:sz w:val="24"/>
          <w:szCs w:val="24"/>
        </w:rPr>
        <w:t>4.6</w:t>
      </w:r>
      <w:r>
        <w:rPr>
          <w:sz w:val="24"/>
          <w:szCs w:val="24"/>
        </w:rPr>
        <w:tab/>
      </w:r>
      <w:r w:rsidR="008E211F" w:rsidRPr="004000F5">
        <w:rPr>
          <w:sz w:val="24"/>
          <w:szCs w:val="24"/>
        </w:rPr>
        <w:t>Авария считается произошедшей по вине Исполнителя только в случае, если её причиной стали неисправность узлов или деталей, установленных Исполнителем, в период данного им на эти узлы и детали гарантийного срока или же недостатки работы, проведённой Исполнителем. Исполнитель не несёт ответственности за аварию или любую другую неисправность в обслуживаемом им оборудовании, если имело место любое из следующих обстоятельств:</w:t>
      </w:r>
    </w:p>
    <w:p w:rsidR="008E211F" w:rsidRPr="004000F5" w:rsidRDefault="00C07E55" w:rsidP="004000F5">
      <w:pPr>
        <w:pStyle w:val="af"/>
        <w:rPr>
          <w:sz w:val="24"/>
          <w:szCs w:val="24"/>
        </w:rPr>
      </w:pPr>
      <w:r w:rsidRPr="004000F5">
        <w:rPr>
          <w:sz w:val="24"/>
          <w:szCs w:val="24"/>
        </w:rPr>
        <w:t>-</w:t>
      </w:r>
      <w:r w:rsidR="008E211F" w:rsidRPr="004000F5">
        <w:rPr>
          <w:sz w:val="24"/>
          <w:szCs w:val="24"/>
        </w:rPr>
        <w:t xml:space="preserve">Форс-мажорные обстоятельства, включая сбои в работе оборудования в результате отключения </w:t>
      </w:r>
      <w:r w:rsidRPr="004000F5">
        <w:rPr>
          <w:sz w:val="24"/>
          <w:szCs w:val="24"/>
        </w:rPr>
        <w:t>или</w:t>
      </w:r>
      <w:r w:rsidR="008E211F" w:rsidRPr="004000F5">
        <w:rPr>
          <w:sz w:val="24"/>
          <w:szCs w:val="24"/>
        </w:rPr>
        <w:t xml:space="preserve"> скачков в подаче электроэнергии и газа, неприемлемое качество газа;</w:t>
      </w:r>
    </w:p>
    <w:p w:rsidR="008E211F" w:rsidRPr="004000F5" w:rsidRDefault="00C07E55" w:rsidP="004000F5">
      <w:pPr>
        <w:pStyle w:val="af"/>
        <w:rPr>
          <w:sz w:val="24"/>
          <w:szCs w:val="24"/>
        </w:rPr>
      </w:pPr>
      <w:r w:rsidRPr="004000F5">
        <w:rPr>
          <w:sz w:val="24"/>
          <w:szCs w:val="24"/>
        </w:rPr>
        <w:t>-</w:t>
      </w:r>
      <w:r w:rsidR="008E211F" w:rsidRPr="004000F5">
        <w:rPr>
          <w:sz w:val="24"/>
          <w:szCs w:val="24"/>
        </w:rPr>
        <w:t>Несоблюдение правил эксплуатации оборудования или вмешательство в работу котельного оборудования посторонних лиц;</w:t>
      </w:r>
    </w:p>
    <w:p w:rsidR="008E211F" w:rsidRPr="004000F5" w:rsidRDefault="00C07E55" w:rsidP="004000F5">
      <w:pPr>
        <w:pStyle w:val="af"/>
        <w:rPr>
          <w:sz w:val="24"/>
          <w:szCs w:val="24"/>
        </w:rPr>
      </w:pPr>
      <w:r w:rsidRPr="004000F5">
        <w:rPr>
          <w:sz w:val="24"/>
          <w:szCs w:val="24"/>
        </w:rPr>
        <w:t>-</w:t>
      </w:r>
      <w:r w:rsidR="008E211F" w:rsidRPr="004000F5">
        <w:rPr>
          <w:sz w:val="24"/>
          <w:szCs w:val="24"/>
        </w:rPr>
        <w:t>Невыполнение Заказчиком письменных рекомендаций Исполнителя;</w:t>
      </w:r>
    </w:p>
    <w:p w:rsidR="008E211F" w:rsidRPr="004000F5" w:rsidRDefault="00C07E55" w:rsidP="004000F5">
      <w:pPr>
        <w:pStyle w:val="af"/>
        <w:rPr>
          <w:sz w:val="24"/>
          <w:szCs w:val="24"/>
        </w:rPr>
      </w:pPr>
      <w:r w:rsidRPr="004000F5">
        <w:rPr>
          <w:sz w:val="24"/>
          <w:szCs w:val="24"/>
        </w:rPr>
        <w:t>-</w:t>
      </w:r>
      <w:r w:rsidR="008E211F" w:rsidRPr="004000F5">
        <w:rPr>
          <w:sz w:val="24"/>
          <w:szCs w:val="24"/>
        </w:rPr>
        <w:t>Нарушение целостности пломб, установленных Исполнителем;</w:t>
      </w:r>
    </w:p>
    <w:p w:rsidR="008E211F" w:rsidRPr="004000F5" w:rsidRDefault="00C07E55" w:rsidP="004000F5">
      <w:pPr>
        <w:pStyle w:val="af"/>
        <w:rPr>
          <w:sz w:val="24"/>
          <w:szCs w:val="24"/>
        </w:rPr>
      </w:pPr>
      <w:r w:rsidRPr="004000F5">
        <w:rPr>
          <w:sz w:val="24"/>
          <w:szCs w:val="24"/>
        </w:rPr>
        <w:t>-</w:t>
      </w:r>
      <w:r w:rsidR="008E211F" w:rsidRPr="004000F5">
        <w:rPr>
          <w:sz w:val="24"/>
          <w:szCs w:val="24"/>
        </w:rPr>
        <w:t>Понижение или превышение давления в котле и контурах отопления или водоснабжения по отношению к соответствующим паспортным и проектным требованиям;</w:t>
      </w:r>
    </w:p>
    <w:p w:rsidR="008E211F" w:rsidRPr="004000F5" w:rsidRDefault="00C07E55" w:rsidP="004000F5">
      <w:pPr>
        <w:pStyle w:val="af"/>
        <w:rPr>
          <w:sz w:val="24"/>
          <w:szCs w:val="24"/>
        </w:rPr>
      </w:pPr>
      <w:r w:rsidRPr="004000F5">
        <w:rPr>
          <w:sz w:val="24"/>
          <w:szCs w:val="24"/>
        </w:rPr>
        <w:t>-</w:t>
      </w:r>
      <w:r w:rsidR="008E211F" w:rsidRPr="004000F5">
        <w:rPr>
          <w:sz w:val="24"/>
          <w:szCs w:val="24"/>
        </w:rPr>
        <w:t>Засорение узлов подачи топлива;</w:t>
      </w:r>
    </w:p>
    <w:p w:rsidR="008E211F" w:rsidRPr="004000F5" w:rsidRDefault="00C07E55" w:rsidP="004000F5">
      <w:pPr>
        <w:pStyle w:val="af"/>
        <w:rPr>
          <w:sz w:val="24"/>
          <w:szCs w:val="24"/>
        </w:rPr>
      </w:pPr>
      <w:r w:rsidRPr="004000F5">
        <w:rPr>
          <w:sz w:val="24"/>
          <w:szCs w:val="24"/>
        </w:rPr>
        <w:t>-</w:t>
      </w:r>
      <w:r w:rsidR="008E211F" w:rsidRPr="004000F5">
        <w:rPr>
          <w:sz w:val="24"/>
          <w:szCs w:val="24"/>
        </w:rPr>
        <w:t>Отсутствие надлежащей тяги в дымоходе или его засорённость;</w:t>
      </w:r>
    </w:p>
    <w:p w:rsidR="008E211F" w:rsidRPr="004000F5" w:rsidRDefault="00C07E55" w:rsidP="004000F5">
      <w:pPr>
        <w:pStyle w:val="af"/>
        <w:rPr>
          <w:sz w:val="24"/>
          <w:szCs w:val="24"/>
        </w:rPr>
      </w:pPr>
      <w:r w:rsidRPr="004000F5">
        <w:rPr>
          <w:sz w:val="24"/>
          <w:szCs w:val="24"/>
        </w:rPr>
        <w:t>-</w:t>
      </w:r>
      <w:proofErr w:type="spellStart"/>
      <w:r w:rsidR="008E211F" w:rsidRPr="004000F5">
        <w:rPr>
          <w:sz w:val="24"/>
          <w:szCs w:val="24"/>
        </w:rPr>
        <w:t>Некачественность</w:t>
      </w:r>
      <w:proofErr w:type="spellEnd"/>
      <w:r w:rsidR="008E211F" w:rsidRPr="004000F5">
        <w:rPr>
          <w:sz w:val="24"/>
          <w:szCs w:val="24"/>
        </w:rPr>
        <w:t xml:space="preserve"> или агрессивность теплоносителя;</w:t>
      </w:r>
    </w:p>
    <w:p w:rsidR="008E211F" w:rsidRPr="004000F5" w:rsidRDefault="00C07E55" w:rsidP="004000F5">
      <w:pPr>
        <w:pStyle w:val="af"/>
        <w:rPr>
          <w:sz w:val="24"/>
          <w:szCs w:val="24"/>
        </w:rPr>
      </w:pPr>
      <w:r w:rsidRPr="004000F5">
        <w:rPr>
          <w:sz w:val="24"/>
          <w:szCs w:val="24"/>
        </w:rPr>
        <w:t>-</w:t>
      </w:r>
      <w:r w:rsidR="008E211F" w:rsidRPr="004000F5">
        <w:rPr>
          <w:sz w:val="24"/>
          <w:szCs w:val="24"/>
        </w:rPr>
        <w:t xml:space="preserve">Отложения солей либо иные осадки на внутренней поверхности стенок оборудования, в том числе и связанные с </w:t>
      </w:r>
      <w:proofErr w:type="spellStart"/>
      <w:r w:rsidR="008E211F" w:rsidRPr="004000F5">
        <w:rPr>
          <w:sz w:val="24"/>
          <w:szCs w:val="24"/>
        </w:rPr>
        <w:t>некачественностью</w:t>
      </w:r>
      <w:proofErr w:type="spellEnd"/>
      <w:r w:rsidR="008E211F" w:rsidRPr="004000F5">
        <w:rPr>
          <w:sz w:val="24"/>
          <w:szCs w:val="24"/>
        </w:rPr>
        <w:t xml:space="preserve"> теплоносителя;</w:t>
      </w:r>
    </w:p>
    <w:p w:rsidR="008E211F" w:rsidRPr="004000F5" w:rsidRDefault="00C07E55" w:rsidP="004000F5">
      <w:pPr>
        <w:pStyle w:val="af"/>
        <w:rPr>
          <w:sz w:val="24"/>
          <w:szCs w:val="24"/>
        </w:rPr>
      </w:pPr>
      <w:r w:rsidRPr="004000F5">
        <w:rPr>
          <w:sz w:val="24"/>
          <w:szCs w:val="24"/>
        </w:rPr>
        <w:t>-</w:t>
      </w:r>
      <w:r w:rsidR="008E211F" w:rsidRPr="004000F5">
        <w:rPr>
          <w:sz w:val="24"/>
          <w:szCs w:val="24"/>
        </w:rPr>
        <w:t>Запылённость помещения котельной;</w:t>
      </w:r>
    </w:p>
    <w:p w:rsidR="008E211F" w:rsidRPr="004000F5" w:rsidRDefault="00C07E55" w:rsidP="004000F5">
      <w:pPr>
        <w:pStyle w:val="af"/>
        <w:rPr>
          <w:sz w:val="24"/>
          <w:szCs w:val="24"/>
        </w:rPr>
      </w:pPr>
      <w:r w:rsidRPr="004000F5">
        <w:rPr>
          <w:sz w:val="24"/>
          <w:szCs w:val="24"/>
        </w:rPr>
        <w:t>-</w:t>
      </w:r>
      <w:r w:rsidR="008E211F" w:rsidRPr="004000F5">
        <w:rPr>
          <w:sz w:val="24"/>
          <w:szCs w:val="24"/>
        </w:rPr>
        <w:t xml:space="preserve">Температуры в помещении котельной ниже + </w:t>
      </w:r>
      <w:r w:rsidR="00F45918" w:rsidRPr="004000F5">
        <w:rPr>
          <w:sz w:val="24"/>
          <w:szCs w:val="24"/>
        </w:rPr>
        <w:t>5</w:t>
      </w:r>
      <w:r w:rsidR="008E211F" w:rsidRPr="004000F5">
        <w:rPr>
          <w:sz w:val="24"/>
          <w:szCs w:val="24"/>
        </w:rPr>
        <w:t>С и выше</w:t>
      </w:r>
      <w:r w:rsidR="00E26EC6" w:rsidRPr="004000F5">
        <w:rPr>
          <w:sz w:val="24"/>
          <w:szCs w:val="24"/>
        </w:rPr>
        <w:t xml:space="preserve"> </w:t>
      </w:r>
      <w:r w:rsidR="008E211F" w:rsidRPr="004000F5">
        <w:rPr>
          <w:sz w:val="24"/>
          <w:szCs w:val="24"/>
        </w:rPr>
        <w:t>+3</w:t>
      </w:r>
      <w:r w:rsidR="00F45918" w:rsidRPr="004000F5">
        <w:rPr>
          <w:sz w:val="24"/>
          <w:szCs w:val="24"/>
        </w:rPr>
        <w:t>5</w:t>
      </w:r>
      <w:proofErr w:type="gramStart"/>
      <w:r w:rsidR="008E211F" w:rsidRPr="004000F5">
        <w:rPr>
          <w:sz w:val="24"/>
          <w:szCs w:val="24"/>
        </w:rPr>
        <w:t xml:space="preserve"> С</w:t>
      </w:r>
      <w:proofErr w:type="gramEnd"/>
      <w:r w:rsidR="008E211F" w:rsidRPr="004000F5">
        <w:rPr>
          <w:sz w:val="24"/>
          <w:szCs w:val="24"/>
        </w:rPr>
        <w:t>;</w:t>
      </w:r>
    </w:p>
    <w:p w:rsidR="008E211F" w:rsidRPr="004000F5" w:rsidRDefault="00C07E55" w:rsidP="004000F5">
      <w:pPr>
        <w:pStyle w:val="af"/>
        <w:rPr>
          <w:sz w:val="24"/>
          <w:szCs w:val="24"/>
        </w:rPr>
      </w:pPr>
      <w:r w:rsidRPr="004000F5">
        <w:rPr>
          <w:sz w:val="24"/>
          <w:szCs w:val="24"/>
        </w:rPr>
        <w:t>-</w:t>
      </w:r>
      <w:proofErr w:type="spellStart"/>
      <w:r w:rsidR="008E211F" w:rsidRPr="004000F5">
        <w:rPr>
          <w:sz w:val="24"/>
          <w:szCs w:val="24"/>
        </w:rPr>
        <w:t>Завоздушивание</w:t>
      </w:r>
      <w:proofErr w:type="spellEnd"/>
      <w:r w:rsidR="008E211F" w:rsidRPr="004000F5">
        <w:rPr>
          <w:sz w:val="24"/>
          <w:szCs w:val="24"/>
        </w:rPr>
        <w:t xml:space="preserve"> любого из контуров водоснабжения или отопления</w:t>
      </w:r>
      <w:r w:rsidRPr="004000F5">
        <w:rPr>
          <w:sz w:val="24"/>
          <w:szCs w:val="24"/>
        </w:rPr>
        <w:t>.</w:t>
      </w:r>
    </w:p>
    <w:p w:rsidR="008E211F" w:rsidRDefault="008E211F" w:rsidP="004000F5">
      <w:pPr>
        <w:pStyle w:val="af"/>
        <w:rPr>
          <w:sz w:val="24"/>
          <w:szCs w:val="24"/>
        </w:rPr>
      </w:pPr>
      <w:r w:rsidRPr="004000F5">
        <w:rPr>
          <w:sz w:val="24"/>
          <w:szCs w:val="24"/>
        </w:rPr>
        <w:t xml:space="preserve">4.6. </w:t>
      </w:r>
      <w:r w:rsidR="00043992">
        <w:rPr>
          <w:sz w:val="24"/>
          <w:szCs w:val="24"/>
        </w:rPr>
        <w:tab/>
      </w:r>
      <w:r w:rsidRPr="004000F5">
        <w:rPr>
          <w:sz w:val="24"/>
          <w:szCs w:val="24"/>
        </w:rPr>
        <w:t>При отсутствии у сторон единого мнения о причине возникновения аварии, для установления этой причины привлекается соответствующие компетентные организации.</w:t>
      </w:r>
    </w:p>
    <w:p w:rsidR="00043992" w:rsidRPr="004000F5" w:rsidRDefault="00043992" w:rsidP="004000F5">
      <w:pPr>
        <w:pStyle w:val="af"/>
        <w:rPr>
          <w:sz w:val="24"/>
          <w:szCs w:val="24"/>
        </w:rPr>
      </w:pPr>
    </w:p>
    <w:p w:rsidR="008E211F" w:rsidRPr="00043992" w:rsidRDefault="008E211F" w:rsidP="00043992">
      <w:pPr>
        <w:pStyle w:val="af"/>
        <w:jc w:val="center"/>
        <w:rPr>
          <w:b/>
          <w:sz w:val="24"/>
          <w:szCs w:val="24"/>
        </w:rPr>
      </w:pPr>
      <w:bookmarkStart w:id="0" w:name="bookmark1"/>
      <w:r w:rsidRPr="00043992">
        <w:rPr>
          <w:rStyle w:val="30"/>
          <w:b/>
          <w:sz w:val="24"/>
          <w:szCs w:val="24"/>
        </w:rPr>
        <w:t>5.</w:t>
      </w:r>
      <w:r w:rsidRPr="00043992">
        <w:rPr>
          <w:b/>
          <w:sz w:val="24"/>
          <w:szCs w:val="24"/>
        </w:rPr>
        <w:t xml:space="preserve"> ПОРЯДОК ПРИЕМКИ ОКАЗАННЫХ</w:t>
      </w:r>
      <w:r w:rsidRPr="00043992">
        <w:rPr>
          <w:rStyle w:val="30"/>
          <w:b/>
          <w:sz w:val="24"/>
          <w:szCs w:val="24"/>
        </w:rPr>
        <w:t xml:space="preserve"> УСЛУГ</w:t>
      </w:r>
      <w:bookmarkEnd w:id="0"/>
    </w:p>
    <w:p w:rsidR="008E4B11" w:rsidRDefault="00E26EC6" w:rsidP="008E4B11">
      <w:pPr>
        <w:pStyle w:val="af"/>
        <w:rPr>
          <w:sz w:val="24"/>
          <w:szCs w:val="24"/>
        </w:rPr>
      </w:pPr>
      <w:r w:rsidRPr="004000F5">
        <w:rPr>
          <w:sz w:val="24"/>
          <w:szCs w:val="24"/>
        </w:rPr>
        <w:t xml:space="preserve">5.1 </w:t>
      </w:r>
      <w:r w:rsidR="00043992">
        <w:rPr>
          <w:sz w:val="24"/>
          <w:szCs w:val="24"/>
        </w:rPr>
        <w:tab/>
      </w:r>
      <w:r w:rsidR="008E211F" w:rsidRPr="004000F5">
        <w:rPr>
          <w:sz w:val="24"/>
          <w:szCs w:val="24"/>
        </w:rPr>
        <w:t>Исполнитель уведомляет Заказчика о выполнении работ путем представления 2 (Двух) экземпляров Акта сдачи-приёмки выполненных работ, а Заказчик в течение 5-ти (Пяти) рабочих дней рассматривает представленные документы и согласовывает их, либо направляет Исполнителю мотивированный письменный отказ от приемки работ</w:t>
      </w:r>
      <w:r w:rsidR="008E211F" w:rsidRPr="008E4B11">
        <w:rPr>
          <w:sz w:val="24"/>
          <w:szCs w:val="24"/>
        </w:rPr>
        <w:t xml:space="preserve">. </w:t>
      </w:r>
    </w:p>
    <w:p w:rsidR="008E4B11" w:rsidRDefault="008E4B11" w:rsidP="008E4B11">
      <w:pPr>
        <w:pStyle w:val="af"/>
        <w:rPr>
          <w:sz w:val="24"/>
          <w:szCs w:val="24"/>
        </w:rPr>
      </w:pPr>
      <w:r>
        <w:rPr>
          <w:sz w:val="24"/>
          <w:szCs w:val="24"/>
        </w:rPr>
        <w:t>5.2</w:t>
      </w:r>
      <w:proofErr w:type="gramStart"/>
      <w:r>
        <w:rPr>
          <w:sz w:val="24"/>
          <w:szCs w:val="24"/>
        </w:rPr>
        <w:t xml:space="preserve"> </w:t>
      </w:r>
      <w:r>
        <w:rPr>
          <w:sz w:val="24"/>
          <w:szCs w:val="24"/>
        </w:rPr>
        <w:tab/>
      </w:r>
      <w:r w:rsidRPr="008E4B11">
        <w:rPr>
          <w:sz w:val="24"/>
          <w:szCs w:val="24"/>
        </w:rPr>
        <w:t>В</w:t>
      </w:r>
      <w:proofErr w:type="gramEnd"/>
      <w:r w:rsidRPr="008E4B11">
        <w:rPr>
          <w:sz w:val="24"/>
          <w:szCs w:val="24"/>
        </w:rPr>
        <w:t xml:space="preserve"> случае мотивированного отказа Заказчика от подписания Акта Сторонами оформляется двусторонний акт с указанием выявленных недостатков и сроков для их устранения. </w:t>
      </w:r>
    </w:p>
    <w:p w:rsidR="008E211F" w:rsidRDefault="008E4B11" w:rsidP="008E4B11">
      <w:pPr>
        <w:pStyle w:val="af"/>
        <w:rPr>
          <w:sz w:val="24"/>
          <w:szCs w:val="24"/>
        </w:rPr>
      </w:pPr>
      <w:r>
        <w:rPr>
          <w:sz w:val="24"/>
          <w:szCs w:val="24"/>
        </w:rPr>
        <w:t>5.3</w:t>
      </w:r>
      <w:proofErr w:type="gramStart"/>
      <w:r>
        <w:rPr>
          <w:sz w:val="24"/>
          <w:szCs w:val="24"/>
        </w:rPr>
        <w:t xml:space="preserve">     </w:t>
      </w:r>
      <w:r w:rsidRPr="008E4B11">
        <w:rPr>
          <w:sz w:val="24"/>
          <w:szCs w:val="24"/>
        </w:rPr>
        <w:t>В</w:t>
      </w:r>
      <w:proofErr w:type="gramEnd"/>
      <w:r w:rsidRPr="008E4B11">
        <w:rPr>
          <w:sz w:val="24"/>
          <w:szCs w:val="24"/>
        </w:rPr>
        <w:t xml:space="preserve"> том случае, если в указанный 5-ти дневный срок Исполнитель не получит от Заказчика подписанного Акта или мотивированного отказа, Услуги (этап) считаются принятыми Заказчиком в полном объеме и с надлежащим качеством.</w:t>
      </w:r>
    </w:p>
    <w:p w:rsidR="00043992" w:rsidRPr="004000F5" w:rsidRDefault="00043992" w:rsidP="004000F5">
      <w:pPr>
        <w:pStyle w:val="af"/>
        <w:rPr>
          <w:sz w:val="24"/>
          <w:szCs w:val="24"/>
        </w:rPr>
      </w:pPr>
    </w:p>
    <w:p w:rsidR="008E211F" w:rsidRPr="00043992" w:rsidRDefault="00E26EC6" w:rsidP="00043992">
      <w:pPr>
        <w:pStyle w:val="af"/>
        <w:jc w:val="center"/>
        <w:rPr>
          <w:b/>
          <w:sz w:val="24"/>
          <w:szCs w:val="24"/>
        </w:rPr>
      </w:pPr>
      <w:bookmarkStart w:id="1" w:name="bookmark2"/>
      <w:r w:rsidRPr="00043992">
        <w:rPr>
          <w:b/>
          <w:sz w:val="24"/>
          <w:szCs w:val="24"/>
        </w:rPr>
        <w:t>6.</w:t>
      </w:r>
      <w:r w:rsidR="008E211F" w:rsidRPr="00043992">
        <w:rPr>
          <w:b/>
          <w:sz w:val="24"/>
          <w:szCs w:val="24"/>
        </w:rPr>
        <w:t>ОТВЕТСТВЕННОСТЬ СТОРОН</w:t>
      </w:r>
      <w:bookmarkEnd w:id="1"/>
    </w:p>
    <w:p w:rsidR="008E211F" w:rsidRPr="004000F5" w:rsidRDefault="00043992" w:rsidP="004000F5">
      <w:pPr>
        <w:pStyle w:val="af"/>
        <w:rPr>
          <w:sz w:val="24"/>
          <w:szCs w:val="24"/>
        </w:rPr>
      </w:pPr>
      <w:r>
        <w:rPr>
          <w:sz w:val="24"/>
          <w:szCs w:val="24"/>
        </w:rPr>
        <w:t>6.1</w:t>
      </w:r>
      <w:proofErr w:type="gramStart"/>
      <w:r>
        <w:rPr>
          <w:sz w:val="24"/>
          <w:szCs w:val="24"/>
        </w:rPr>
        <w:tab/>
      </w:r>
      <w:r w:rsidR="008E211F" w:rsidRPr="004000F5">
        <w:rPr>
          <w:sz w:val="24"/>
          <w:szCs w:val="24"/>
        </w:rPr>
        <w:t>З</w:t>
      </w:r>
      <w:proofErr w:type="gramEnd"/>
      <w:r w:rsidR="008E211F" w:rsidRPr="004000F5">
        <w:rPr>
          <w:sz w:val="24"/>
          <w:szCs w:val="24"/>
        </w:rPr>
        <w:t>а ненадлежащее выполнение обязанностей по настоящему Договору виновная сторона несёт ответственность в соответствии с законодательством Российской Федерации и настоящим Договором.</w:t>
      </w:r>
    </w:p>
    <w:p w:rsidR="008E211F" w:rsidRPr="004000F5" w:rsidRDefault="00043992" w:rsidP="004000F5">
      <w:pPr>
        <w:pStyle w:val="af"/>
        <w:rPr>
          <w:sz w:val="24"/>
          <w:szCs w:val="24"/>
        </w:rPr>
      </w:pPr>
      <w:r>
        <w:rPr>
          <w:sz w:val="24"/>
          <w:szCs w:val="24"/>
        </w:rPr>
        <w:t>6.2</w:t>
      </w:r>
      <w:proofErr w:type="gramStart"/>
      <w:r>
        <w:rPr>
          <w:sz w:val="24"/>
          <w:szCs w:val="24"/>
        </w:rPr>
        <w:tab/>
      </w:r>
      <w:r w:rsidR="008E211F" w:rsidRPr="004000F5">
        <w:rPr>
          <w:sz w:val="24"/>
          <w:szCs w:val="24"/>
        </w:rPr>
        <w:t>З</w:t>
      </w:r>
      <w:proofErr w:type="gramEnd"/>
      <w:r w:rsidR="008E211F" w:rsidRPr="004000F5">
        <w:rPr>
          <w:sz w:val="24"/>
          <w:szCs w:val="24"/>
        </w:rPr>
        <w:t>а наруш</w:t>
      </w:r>
      <w:r w:rsidR="00F45918" w:rsidRPr="004000F5">
        <w:rPr>
          <w:sz w:val="24"/>
          <w:szCs w:val="24"/>
        </w:rPr>
        <w:t>ение срока, указанного в п. 4.2</w:t>
      </w:r>
      <w:r w:rsidR="008E211F" w:rsidRPr="004000F5">
        <w:rPr>
          <w:sz w:val="24"/>
          <w:szCs w:val="24"/>
        </w:rPr>
        <w:t xml:space="preserve"> настоящего Договора, Исполнитель уплачивает Заказчику неустойку в размере 0,1% от цены Договора за каждый день просрочки соответственно.</w:t>
      </w:r>
    </w:p>
    <w:p w:rsidR="008E211F" w:rsidRPr="004000F5" w:rsidRDefault="00043992" w:rsidP="004000F5">
      <w:pPr>
        <w:pStyle w:val="af"/>
        <w:rPr>
          <w:sz w:val="24"/>
          <w:szCs w:val="24"/>
        </w:rPr>
      </w:pPr>
      <w:r>
        <w:rPr>
          <w:sz w:val="24"/>
          <w:szCs w:val="24"/>
        </w:rPr>
        <w:t>6.3</w:t>
      </w:r>
      <w:proofErr w:type="gramStart"/>
      <w:r>
        <w:rPr>
          <w:sz w:val="24"/>
          <w:szCs w:val="24"/>
        </w:rPr>
        <w:tab/>
      </w:r>
      <w:r w:rsidR="008E211F" w:rsidRPr="004000F5">
        <w:rPr>
          <w:sz w:val="24"/>
          <w:szCs w:val="24"/>
        </w:rPr>
        <w:t>З</w:t>
      </w:r>
      <w:proofErr w:type="gramEnd"/>
      <w:r w:rsidR="008E211F" w:rsidRPr="004000F5">
        <w:rPr>
          <w:sz w:val="24"/>
          <w:szCs w:val="24"/>
        </w:rPr>
        <w:t>а нар</w:t>
      </w:r>
      <w:r w:rsidR="00F45918" w:rsidRPr="004000F5">
        <w:rPr>
          <w:sz w:val="24"/>
          <w:szCs w:val="24"/>
        </w:rPr>
        <w:t>ушение срока, указанного в п. 3.14</w:t>
      </w:r>
      <w:r w:rsidR="008E211F" w:rsidRPr="004000F5">
        <w:rPr>
          <w:sz w:val="24"/>
          <w:szCs w:val="24"/>
        </w:rPr>
        <w:t xml:space="preserve"> настоящего Договора, Исполнитель уплачивает Заказчику неустойку в размере 0.1% от цены Договора за каждый час просрочки соответственно.</w:t>
      </w:r>
    </w:p>
    <w:p w:rsidR="008E211F" w:rsidRPr="004000F5" w:rsidRDefault="00E6215D" w:rsidP="004000F5">
      <w:pPr>
        <w:pStyle w:val="af"/>
        <w:rPr>
          <w:sz w:val="24"/>
          <w:szCs w:val="24"/>
        </w:rPr>
      </w:pPr>
      <w:r w:rsidRPr="004000F5">
        <w:rPr>
          <w:sz w:val="24"/>
          <w:szCs w:val="24"/>
        </w:rPr>
        <w:lastRenderedPageBreak/>
        <w:t>6.4</w:t>
      </w:r>
      <w:r w:rsidR="008E211F" w:rsidRPr="004000F5">
        <w:rPr>
          <w:sz w:val="24"/>
          <w:szCs w:val="24"/>
        </w:rPr>
        <w:t xml:space="preserve"> </w:t>
      </w:r>
      <w:r w:rsidR="00043992">
        <w:rPr>
          <w:sz w:val="24"/>
          <w:szCs w:val="24"/>
        </w:rPr>
        <w:tab/>
      </w:r>
      <w:r w:rsidR="008E211F" w:rsidRPr="004000F5">
        <w:rPr>
          <w:sz w:val="24"/>
          <w:szCs w:val="24"/>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w:t>
      </w:r>
      <w:r w:rsidRPr="004000F5">
        <w:rPr>
          <w:sz w:val="24"/>
          <w:szCs w:val="24"/>
        </w:rPr>
        <w:t>лы или по вине другой стороны.</w:t>
      </w:r>
    </w:p>
    <w:p w:rsidR="002A106D" w:rsidRDefault="00043992" w:rsidP="004000F5">
      <w:pPr>
        <w:pStyle w:val="af"/>
        <w:rPr>
          <w:sz w:val="24"/>
          <w:szCs w:val="24"/>
        </w:rPr>
      </w:pPr>
      <w:r>
        <w:rPr>
          <w:sz w:val="24"/>
          <w:szCs w:val="24"/>
        </w:rPr>
        <w:t>6.4</w:t>
      </w:r>
      <w:proofErr w:type="gramStart"/>
      <w:r>
        <w:rPr>
          <w:sz w:val="24"/>
          <w:szCs w:val="24"/>
        </w:rPr>
        <w:tab/>
      </w:r>
      <w:r w:rsidR="008E211F" w:rsidRPr="004000F5">
        <w:rPr>
          <w:sz w:val="24"/>
          <w:szCs w:val="24"/>
        </w:rPr>
        <w:t>В</w:t>
      </w:r>
      <w:proofErr w:type="gramEnd"/>
      <w:r w:rsidR="008E211F" w:rsidRPr="004000F5">
        <w:rPr>
          <w:sz w:val="24"/>
          <w:szCs w:val="24"/>
        </w:rPr>
        <w:t xml:space="preserve"> случае некачественного оказания услуг Заказчик вправе по своему выбору потребовать </w:t>
      </w:r>
      <w:r w:rsidR="00E6215D" w:rsidRPr="004000F5">
        <w:rPr>
          <w:sz w:val="24"/>
          <w:szCs w:val="24"/>
        </w:rPr>
        <w:t>от</w:t>
      </w:r>
      <w:r w:rsidR="008E211F" w:rsidRPr="004000F5">
        <w:rPr>
          <w:sz w:val="24"/>
          <w:szCs w:val="24"/>
        </w:rPr>
        <w:t xml:space="preserve"> Исполнителя:</w:t>
      </w:r>
    </w:p>
    <w:p w:rsidR="00F45918" w:rsidRPr="004000F5" w:rsidRDefault="00F45918" w:rsidP="004000F5">
      <w:pPr>
        <w:pStyle w:val="af"/>
        <w:rPr>
          <w:sz w:val="24"/>
          <w:szCs w:val="24"/>
        </w:rPr>
      </w:pPr>
      <w:r w:rsidRPr="004000F5">
        <w:rPr>
          <w:sz w:val="24"/>
          <w:szCs w:val="24"/>
        </w:rPr>
        <w:t>-</w:t>
      </w:r>
      <w:r w:rsidR="008E211F" w:rsidRPr="004000F5">
        <w:rPr>
          <w:sz w:val="24"/>
          <w:szCs w:val="24"/>
        </w:rPr>
        <w:t xml:space="preserve">безвозмездного устранения недостатков в разумный срок; </w:t>
      </w:r>
    </w:p>
    <w:p w:rsidR="00F45918" w:rsidRPr="004000F5" w:rsidRDefault="00F45918" w:rsidP="004000F5">
      <w:pPr>
        <w:pStyle w:val="af"/>
        <w:rPr>
          <w:sz w:val="24"/>
          <w:szCs w:val="24"/>
        </w:rPr>
      </w:pPr>
      <w:proofErr w:type="gramStart"/>
      <w:r w:rsidRPr="004000F5">
        <w:rPr>
          <w:sz w:val="24"/>
          <w:szCs w:val="24"/>
        </w:rPr>
        <w:t>-</w:t>
      </w:r>
      <w:r w:rsidR="008E211F" w:rsidRPr="004000F5">
        <w:rPr>
          <w:sz w:val="24"/>
          <w:szCs w:val="24"/>
        </w:rPr>
        <w:t xml:space="preserve">соразмерного уменьшения установленной за услугу цены; </w:t>
      </w:r>
      <w:proofErr w:type="gramEnd"/>
    </w:p>
    <w:p w:rsidR="008E211F" w:rsidRPr="004000F5" w:rsidRDefault="00F45918" w:rsidP="004000F5">
      <w:pPr>
        <w:pStyle w:val="af"/>
        <w:rPr>
          <w:sz w:val="24"/>
          <w:szCs w:val="24"/>
        </w:rPr>
      </w:pPr>
      <w:r w:rsidRPr="004000F5">
        <w:rPr>
          <w:sz w:val="24"/>
          <w:szCs w:val="24"/>
        </w:rPr>
        <w:t>-</w:t>
      </w:r>
      <w:r w:rsidR="008E211F" w:rsidRPr="004000F5">
        <w:rPr>
          <w:sz w:val="24"/>
          <w:szCs w:val="24"/>
        </w:rPr>
        <w:t>возмещения своих расходов на устранение недостатков.</w:t>
      </w:r>
    </w:p>
    <w:p w:rsidR="008E211F" w:rsidRDefault="00043992" w:rsidP="004000F5">
      <w:pPr>
        <w:pStyle w:val="af"/>
        <w:rPr>
          <w:sz w:val="24"/>
          <w:szCs w:val="24"/>
        </w:rPr>
      </w:pPr>
      <w:r>
        <w:rPr>
          <w:sz w:val="24"/>
          <w:szCs w:val="24"/>
        </w:rPr>
        <w:t>6.7</w:t>
      </w:r>
      <w:proofErr w:type="gramStart"/>
      <w:r>
        <w:rPr>
          <w:sz w:val="24"/>
          <w:szCs w:val="24"/>
        </w:rPr>
        <w:tab/>
      </w:r>
      <w:r w:rsidR="008E211F" w:rsidRPr="004000F5">
        <w:rPr>
          <w:sz w:val="24"/>
          <w:szCs w:val="24"/>
        </w:rPr>
        <w:t>В</w:t>
      </w:r>
      <w:proofErr w:type="gramEnd"/>
      <w:r w:rsidR="008E211F" w:rsidRPr="004000F5">
        <w:rPr>
          <w:sz w:val="24"/>
          <w:szCs w:val="24"/>
        </w:rPr>
        <w:t xml:space="preserve"> случае аварии оборудования по вине Исполнителя либо ненадлежащего исполнения им своих обязанностей по Договору, Исполнитель возмещает Заказчику все возникшие </w:t>
      </w:r>
      <w:r w:rsidR="00E6215D" w:rsidRPr="004000F5">
        <w:rPr>
          <w:sz w:val="24"/>
          <w:szCs w:val="24"/>
        </w:rPr>
        <w:t>вследствие</w:t>
      </w:r>
      <w:r w:rsidR="008E211F" w:rsidRPr="004000F5">
        <w:rPr>
          <w:sz w:val="24"/>
          <w:szCs w:val="24"/>
        </w:rPr>
        <w:t xml:space="preserve"> этого у него убытки.</w:t>
      </w:r>
    </w:p>
    <w:p w:rsidR="00043992" w:rsidRPr="004000F5" w:rsidRDefault="00043992" w:rsidP="004000F5">
      <w:pPr>
        <w:pStyle w:val="af"/>
        <w:rPr>
          <w:sz w:val="24"/>
          <w:szCs w:val="24"/>
        </w:rPr>
      </w:pPr>
    </w:p>
    <w:p w:rsidR="008E211F" w:rsidRPr="00043992" w:rsidRDefault="00043992" w:rsidP="00043992">
      <w:pPr>
        <w:pStyle w:val="af"/>
        <w:jc w:val="center"/>
        <w:rPr>
          <w:b/>
          <w:sz w:val="24"/>
          <w:szCs w:val="24"/>
        </w:rPr>
      </w:pPr>
      <w:bookmarkStart w:id="2" w:name="bookmark3"/>
      <w:r w:rsidRPr="00043992">
        <w:rPr>
          <w:b/>
          <w:sz w:val="24"/>
          <w:szCs w:val="24"/>
        </w:rPr>
        <w:t>7.</w:t>
      </w:r>
      <w:r w:rsidR="008E211F" w:rsidRPr="00043992">
        <w:rPr>
          <w:b/>
          <w:sz w:val="24"/>
          <w:szCs w:val="24"/>
        </w:rPr>
        <w:t>СРОК ДЕЙСТВИЯ ДОГОВОРА</w:t>
      </w:r>
      <w:bookmarkEnd w:id="2"/>
    </w:p>
    <w:p w:rsidR="008E211F" w:rsidRPr="004000F5" w:rsidRDefault="00043992" w:rsidP="004000F5">
      <w:pPr>
        <w:pStyle w:val="af"/>
        <w:rPr>
          <w:sz w:val="24"/>
          <w:szCs w:val="24"/>
        </w:rPr>
      </w:pPr>
      <w:r>
        <w:rPr>
          <w:sz w:val="24"/>
          <w:szCs w:val="24"/>
        </w:rPr>
        <w:t xml:space="preserve">7.1   </w:t>
      </w:r>
      <w:r w:rsidR="008E211F" w:rsidRPr="004000F5">
        <w:rPr>
          <w:sz w:val="24"/>
          <w:szCs w:val="24"/>
        </w:rPr>
        <w:t xml:space="preserve"> Настоящий Договор вступает в силу с 01 </w:t>
      </w:r>
      <w:r w:rsidR="00E6215D" w:rsidRPr="004000F5">
        <w:rPr>
          <w:sz w:val="24"/>
          <w:szCs w:val="24"/>
        </w:rPr>
        <w:t>января</w:t>
      </w:r>
      <w:r w:rsidR="008E211F" w:rsidRPr="004000F5">
        <w:rPr>
          <w:sz w:val="24"/>
          <w:szCs w:val="24"/>
        </w:rPr>
        <w:t xml:space="preserve"> 201</w:t>
      </w:r>
      <w:r w:rsidR="00E6215D" w:rsidRPr="004000F5">
        <w:rPr>
          <w:sz w:val="24"/>
          <w:szCs w:val="24"/>
        </w:rPr>
        <w:t>5</w:t>
      </w:r>
      <w:r w:rsidR="008E211F" w:rsidRPr="004000F5">
        <w:rPr>
          <w:sz w:val="24"/>
          <w:szCs w:val="24"/>
        </w:rPr>
        <w:t>г и действует до 31 декабря 201</w:t>
      </w:r>
      <w:r w:rsidR="00E6215D" w:rsidRPr="004000F5">
        <w:rPr>
          <w:sz w:val="24"/>
          <w:szCs w:val="24"/>
        </w:rPr>
        <w:t>5</w:t>
      </w:r>
      <w:r w:rsidR="008E211F" w:rsidRPr="004000F5">
        <w:rPr>
          <w:sz w:val="24"/>
          <w:szCs w:val="24"/>
        </w:rPr>
        <w:t>г.</w:t>
      </w:r>
    </w:p>
    <w:p w:rsidR="00E6215D" w:rsidRPr="004000F5" w:rsidRDefault="00E6215D" w:rsidP="004000F5">
      <w:pPr>
        <w:pStyle w:val="af"/>
        <w:rPr>
          <w:sz w:val="24"/>
          <w:szCs w:val="24"/>
        </w:rPr>
      </w:pPr>
    </w:p>
    <w:p w:rsidR="00F45918" w:rsidRPr="00043992" w:rsidRDefault="00043992" w:rsidP="00043992">
      <w:pPr>
        <w:pStyle w:val="af"/>
        <w:jc w:val="center"/>
        <w:rPr>
          <w:b/>
          <w:sz w:val="24"/>
          <w:szCs w:val="24"/>
        </w:rPr>
      </w:pPr>
      <w:bookmarkStart w:id="3" w:name="bookmark4"/>
      <w:r w:rsidRPr="00043992">
        <w:rPr>
          <w:b/>
          <w:sz w:val="24"/>
          <w:szCs w:val="24"/>
        </w:rPr>
        <w:t xml:space="preserve">8. </w:t>
      </w:r>
      <w:r w:rsidR="008E211F" w:rsidRPr="00043992">
        <w:rPr>
          <w:b/>
          <w:sz w:val="24"/>
          <w:szCs w:val="24"/>
        </w:rPr>
        <w:t>ДЕЙСТВИЯ ОБСТОЯТЕЛЬСТВ НЕПРЕОДОЛИМОЙ СИЛЫ</w:t>
      </w:r>
      <w:bookmarkEnd w:id="3"/>
    </w:p>
    <w:p w:rsidR="008E211F" w:rsidRPr="004000F5" w:rsidRDefault="008E211F" w:rsidP="004000F5">
      <w:pPr>
        <w:pStyle w:val="af"/>
        <w:rPr>
          <w:sz w:val="24"/>
          <w:szCs w:val="24"/>
        </w:rPr>
      </w:pPr>
      <w:r w:rsidRPr="004000F5">
        <w:rPr>
          <w:sz w:val="24"/>
          <w:szCs w:val="24"/>
        </w:rPr>
        <w:t>8.1</w:t>
      </w:r>
      <w:proofErr w:type="gramStart"/>
      <w:r w:rsidRPr="004000F5">
        <w:rPr>
          <w:sz w:val="24"/>
          <w:szCs w:val="24"/>
        </w:rPr>
        <w:t xml:space="preserve"> </w:t>
      </w:r>
      <w:r w:rsidR="00043992">
        <w:rPr>
          <w:sz w:val="24"/>
          <w:szCs w:val="24"/>
        </w:rPr>
        <w:tab/>
      </w:r>
      <w:r w:rsidRPr="004000F5">
        <w:rPr>
          <w:sz w:val="24"/>
          <w:szCs w:val="24"/>
        </w:rPr>
        <w:t>Н</w:t>
      </w:r>
      <w:proofErr w:type="gramEnd"/>
      <w:r w:rsidRPr="004000F5">
        <w:rPr>
          <w:sz w:val="24"/>
          <w:szCs w:val="24"/>
        </w:rPr>
        <w:t>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2F5785" w:rsidRPr="004000F5" w:rsidRDefault="008E211F" w:rsidP="004000F5">
      <w:pPr>
        <w:pStyle w:val="af"/>
        <w:rPr>
          <w:sz w:val="24"/>
          <w:szCs w:val="24"/>
        </w:rPr>
      </w:pPr>
      <w:r w:rsidRPr="004000F5">
        <w:rPr>
          <w:sz w:val="24"/>
          <w:szCs w:val="24"/>
        </w:rPr>
        <w:t xml:space="preserve">8.2. </w:t>
      </w:r>
      <w:r w:rsidR="00043992">
        <w:rPr>
          <w:sz w:val="24"/>
          <w:szCs w:val="24"/>
        </w:rPr>
        <w:t xml:space="preserve"> </w:t>
      </w:r>
      <w:r w:rsidRPr="004000F5">
        <w:rPr>
          <w:sz w:val="24"/>
          <w:szCs w:val="24"/>
        </w:rPr>
        <w:t>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roofErr w:type="gramStart"/>
      <w:r w:rsidRPr="004000F5">
        <w:rPr>
          <w:sz w:val="24"/>
          <w:szCs w:val="24"/>
        </w:rPr>
        <w:t xml:space="preserve"> В</w:t>
      </w:r>
      <w:proofErr w:type="gramEnd"/>
      <w:r w:rsidRPr="004000F5">
        <w:rPr>
          <w:sz w:val="24"/>
          <w:szCs w:val="24"/>
        </w:rPr>
        <w:t xml:space="preserve"> этом случае сроки исполнения обязательств по Договору могут быть продлены при необходимости на период действия форс-мажорных обстоятельств. </w:t>
      </w:r>
    </w:p>
    <w:p w:rsidR="008E211F" w:rsidRPr="004000F5" w:rsidRDefault="008E211F" w:rsidP="004000F5">
      <w:pPr>
        <w:pStyle w:val="af"/>
        <w:rPr>
          <w:sz w:val="24"/>
          <w:szCs w:val="24"/>
        </w:rPr>
      </w:pPr>
      <w:r w:rsidRPr="004000F5">
        <w:rPr>
          <w:sz w:val="24"/>
          <w:szCs w:val="24"/>
        </w:rPr>
        <w:t>8.3</w:t>
      </w:r>
      <w:proofErr w:type="gramStart"/>
      <w:r w:rsidRPr="004000F5">
        <w:rPr>
          <w:sz w:val="24"/>
          <w:szCs w:val="24"/>
        </w:rPr>
        <w:t xml:space="preserve"> </w:t>
      </w:r>
      <w:r w:rsidR="00043992">
        <w:rPr>
          <w:sz w:val="24"/>
          <w:szCs w:val="24"/>
        </w:rPr>
        <w:tab/>
      </w:r>
      <w:r w:rsidRPr="004000F5">
        <w:rPr>
          <w:sz w:val="24"/>
          <w:szCs w:val="24"/>
        </w:rPr>
        <w:t>Е</w:t>
      </w:r>
      <w:proofErr w:type="gramEnd"/>
      <w:r w:rsidRPr="004000F5">
        <w:rPr>
          <w:sz w:val="24"/>
          <w:szCs w:val="24"/>
        </w:rPr>
        <w:t>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E6215D" w:rsidRPr="004000F5" w:rsidRDefault="00E6215D" w:rsidP="004000F5">
      <w:pPr>
        <w:pStyle w:val="af"/>
        <w:rPr>
          <w:sz w:val="24"/>
          <w:szCs w:val="24"/>
        </w:rPr>
      </w:pPr>
    </w:p>
    <w:p w:rsidR="008E211F" w:rsidRPr="00043992" w:rsidRDefault="00043992" w:rsidP="00043992">
      <w:pPr>
        <w:pStyle w:val="af"/>
        <w:jc w:val="center"/>
        <w:rPr>
          <w:b/>
          <w:sz w:val="24"/>
          <w:szCs w:val="24"/>
        </w:rPr>
      </w:pPr>
      <w:bookmarkStart w:id="4" w:name="bookmark5"/>
      <w:r w:rsidRPr="00043992">
        <w:rPr>
          <w:b/>
          <w:sz w:val="24"/>
          <w:szCs w:val="24"/>
        </w:rPr>
        <w:t>9.</w:t>
      </w:r>
      <w:r w:rsidR="00851B65">
        <w:rPr>
          <w:b/>
          <w:sz w:val="24"/>
          <w:szCs w:val="24"/>
        </w:rPr>
        <w:t xml:space="preserve"> </w:t>
      </w:r>
      <w:r w:rsidR="008E211F" w:rsidRPr="00043992">
        <w:rPr>
          <w:b/>
          <w:sz w:val="24"/>
          <w:szCs w:val="24"/>
        </w:rPr>
        <w:t>УСЛОВИЯ О РАСКРЫТИИ СВЕДЕНИЙ О Б ИСПОЛНИТЕЛЕ</w:t>
      </w:r>
      <w:bookmarkEnd w:id="4"/>
    </w:p>
    <w:p w:rsidR="008E211F" w:rsidRPr="004000F5" w:rsidRDefault="008E211F" w:rsidP="004000F5">
      <w:pPr>
        <w:pStyle w:val="af"/>
        <w:rPr>
          <w:sz w:val="24"/>
          <w:szCs w:val="24"/>
        </w:rPr>
      </w:pPr>
    </w:p>
    <w:p w:rsidR="008E211F" w:rsidRPr="004000F5" w:rsidRDefault="00E6215D" w:rsidP="004000F5">
      <w:pPr>
        <w:pStyle w:val="af"/>
        <w:rPr>
          <w:sz w:val="24"/>
          <w:szCs w:val="24"/>
        </w:rPr>
      </w:pPr>
      <w:r w:rsidRPr="004000F5">
        <w:rPr>
          <w:sz w:val="24"/>
          <w:szCs w:val="24"/>
        </w:rPr>
        <w:t>9.</w:t>
      </w:r>
      <w:r w:rsidR="008E211F" w:rsidRPr="004000F5">
        <w:rPr>
          <w:sz w:val="24"/>
          <w:szCs w:val="24"/>
        </w:rPr>
        <w:t xml:space="preserve">1 </w:t>
      </w:r>
      <w:r w:rsidR="00043992">
        <w:rPr>
          <w:sz w:val="24"/>
          <w:szCs w:val="24"/>
        </w:rPr>
        <w:tab/>
      </w:r>
      <w:r w:rsidR="008E211F" w:rsidRPr="004000F5">
        <w:rPr>
          <w:sz w:val="24"/>
          <w:szCs w:val="24"/>
        </w:rPr>
        <w:t xml:space="preserve">Исполнитель гарантирует Заказчику, что сведения и документы в отношении </w:t>
      </w:r>
      <w:r w:rsidRPr="004000F5">
        <w:rPr>
          <w:sz w:val="24"/>
          <w:szCs w:val="24"/>
        </w:rPr>
        <w:t>в</w:t>
      </w:r>
      <w:r w:rsidR="008E211F" w:rsidRPr="004000F5">
        <w:rPr>
          <w:sz w:val="24"/>
          <w:szCs w:val="24"/>
        </w:rPr>
        <w:t>сей цепочк</w:t>
      </w:r>
      <w:r w:rsidRPr="004000F5">
        <w:rPr>
          <w:sz w:val="24"/>
          <w:szCs w:val="24"/>
        </w:rPr>
        <w:t>и</w:t>
      </w:r>
      <w:r w:rsidR="008E211F" w:rsidRPr="004000F5">
        <w:rPr>
          <w:sz w:val="24"/>
          <w:szCs w:val="24"/>
        </w:rPr>
        <w:t xml:space="preserve"> собственников и руководителей, включая бенефициаров (в том числе конечных), Исполнителя, переданные Заказчику по акту от «</w:t>
      </w:r>
      <w:r w:rsidR="008E211F" w:rsidRPr="004000F5">
        <w:rPr>
          <w:sz w:val="24"/>
          <w:szCs w:val="24"/>
        </w:rPr>
        <w:tab/>
        <w:t xml:space="preserve">» </w:t>
      </w:r>
      <w:r w:rsidRPr="004000F5">
        <w:rPr>
          <w:sz w:val="24"/>
          <w:szCs w:val="24"/>
        </w:rPr>
        <w:t>______</w:t>
      </w:r>
      <w:r w:rsidR="008E211F" w:rsidRPr="004000F5">
        <w:rPr>
          <w:sz w:val="24"/>
          <w:szCs w:val="24"/>
        </w:rPr>
        <w:t xml:space="preserve"> 201</w:t>
      </w:r>
      <w:r w:rsidRPr="004000F5">
        <w:rPr>
          <w:sz w:val="24"/>
          <w:szCs w:val="24"/>
        </w:rPr>
        <w:t>__</w:t>
      </w:r>
      <w:r w:rsidR="008E211F" w:rsidRPr="004000F5">
        <w:rPr>
          <w:sz w:val="24"/>
          <w:szCs w:val="24"/>
        </w:rPr>
        <w:t xml:space="preserve"> г. или </w:t>
      </w:r>
      <w:proofErr w:type="gramStart"/>
      <w:r w:rsidR="008E211F" w:rsidRPr="004000F5">
        <w:rPr>
          <w:sz w:val="24"/>
          <w:szCs w:val="24"/>
        </w:rPr>
        <w:t>с</w:t>
      </w:r>
      <w:proofErr w:type="gramEnd"/>
      <w:r w:rsidR="008E211F" w:rsidRPr="004000F5">
        <w:rPr>
          <w:sz w:val="24"/>
          <w:szCs w:val="24"/>
        </w:rPr>
        <w:t xml:space="preserve"> </w:t>
      </w:r>
      <w:proofErr w:type="gramStart"/>
      <w:r w:rsidR="008E211F" w:rsidRPr="004000F5">
        <w:rPr>
          <w:sz w:val="24"/>
          <w:szCs w:val="24"/>
        </w:rPr>
        <w:t>электронной</w:t>
      </w:r>
      <w:proofErr w:type="gramEnd"/>
      <w:r w:rsidR="008E211F" w:rsidRPr="004000F5">
        <w:rPr>
          <w:sz w:val="24"/>
          <w:szCs w:val="24"/>
        </w:rPr>
        <w:t xml:space="preserve"> почт</w:t>
      </w:r>
      <w:r w:rsidRPr="004000F5">
        <w:rPr>
          <w:sz w:val="24"/>
          <w:szCs w:val="24"/>
        </w:rPr>
        <w:t>е</w:t>
      </w:r>
      <w:r w:rsidR="008E211F" w:rsidRPr="004000F5">
        <w:rPr>
          <w:sz w:val="24"/>
          <w:szCs w:val="24"/>
        </w:rPr>
        <w:t xml:space="preserve"> </w:t>
      </w:r>
      <w:r w:rsidR="006326FB">
        <w:rPr>
          <w:sz w:val="24"/>
          <w:szCs w:val="24"/>
        </w:rPr>
        <w:t>________________</w:t>
      </w:r>
      <w:r w:rsidR="008E211F" w:rsidRPr="004000F5">
        <w:rPr>
          <w:sz w:val="24"/>
          <w:szCs w:val="24"/>
          <w:lang w:eastAsia="en-US"/>
        </w:rPr>
        <w:t xml:space="preserve"> </w:t>
      </w:r>
      <w:r w:rsidR="008E211F" w:rsidRPr="004000F5">
        <w:rPr>
          <w:sz w:val="24"/>
          <w:szCs w:val="24"/>
        </w:rPr>
        <w:t>(далее</w:t>
      </w:r>
      <w:r w:rsidRPr="004000F5">
        <w:rPr>
          <w:sz w:val="24"/>
          <w:szCs w:val="24"/>
        </w:rPr>
        <w:t xml:space="preserve"> </w:t>
      </w:r>
      <w:r w:rsidR="008E211F" w:rsidRPr="004000F5">
        <w:rPr>
          <w:sz w:val="24"/>
          <w:szCs w:val="24"/>
        </w:rPr>
        <w:t>Сведения), являются полными, точными и достоверными.</w:t>
      </w:r>
    </w:p>
    <w:p w:rsidR="008E211F" w:rsidRPr="004000F5" w:rsidRDefault="00E6215D" w:rsidP="004000F5">
      <w:pPr>
        <w:pStyle w:val="af"/>
        <w:rPr>
          <w:sz w:val="24"/>
          <w:szCs w:val="24"/>
        </w:rPr>
      </w:pPr>
      <w:r w:rsidRPr="004000F5">
        <w:rPr>
          <w:sz w:val="24"/>
          <w:szCs w:val="24"/>
        </w:rPr>
        <w:t>9.2</w:t>
      </w:r>
      <w:proofErr w:type="gramStart"/>
      <w:r w:rsidR="008E211F" w:rsidRPr="004000F5">
        <w:rPr>
          <w:sz w:val="24"/>
          <w:szCs w:val="24"/>
        </w:rPr>
        <w:t xml:space="preserve"> </w:t>
      </w:r>
      <w:r w:rsidR="00043992">
        <w:rPr>
          <w:sz w:val="24"/>
          <w:szCs w:val="24"/>
        </w:rPr>
        <w:tab/>
      </w:r>
      <w:r w:rsidR="008E211F" w:rsidRPr="004000F5">
        <w:rPr>
          <w:sz w:val="24"/>
          <w:szCs w:val="24"/>
        </w:rPr>
        <w:t>П</w:t>
      </w:r>
      <w:proofErr w:type="gramEnd"/>
      <w:r w:rsidR="008E211F" w:rsidRPr="004000F5">
        <w:rPr>
          <w:sz w:val="24"/>
          <w:szCs w:val="24"/>
        </w:rPr>
        <w:t>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E211F" w:rsidRPr="004000F5" w:rsidRDefault="008E211F" w:rsidP="004000F5">
      <w:pPr>
        <w:pStyle w:val="af"/>
        <w:rPr>
          <w:sz w:val="24"/>
          <w:szCs w:val="24"/>
        </w:rPr>
      </w:pPr>
      <w:proofErr w:type="gramStart"/>
      <w:r w:rsidRPr="004000F5">
        <w:rPr>
          <w:sz w:val="24"/>
          <w:szCs w:val="24"/>
        </w:rPr>
        <w:t xml:space="preserve">9.3 </w:t>
      </w:r>
      <w:r w:rsidR="00043992">
        <w:rPr>
          <w:sz w:val="24"/>
          <w:szCs w:val="24"/>
        </w:rPr>
        <w:tab/>
      </w:r>
      <w:r w:rsidRPr="004000F5">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4000F5">
        <w:rPr>
          <w:sz w:val="24"/>
          <w:szCs w:val="24"/>
        </w:rPr>
        <w:t xml:space="preserve"> </w:t>
      </w:r>
      <w:proofErr w:type="gramStart"/>
      <w:r w:rsidRPr="004000F5">
        <w:rPr>
          <w:sz w:val="24"/>
          <w:szCs w:val="24"/>
        </w:rPr>
        <w:t>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w:t>
      </w:r>
      <w:r w:rsidR="00E6215D" w:rsidRPr="004000F5">
        <w:rPr>
          <w:sz w:val="24"/>
          <w:szCs w:val="24"/>
        </w:rPr>
        <w:t>ведений такими органами (далее -</w:t>
      </w:r>
      <w:r w:rsidRPr="004000F5">
        <w:rPr>
          <w:sz w:val="24"/>
          <w:szCs w:val="24"/>
        </w:rPr>
        <w:t xml:space="preserve"> Раскрытие), Исполнитель освобождает Заказчика от любой ответственности в связи с Раскрытием, в том </w:t>
      </w:r>
      <w:r w:rsidRPr="004000F5">
        <w:rPr>
          <w:sz w:val="24"/>
          <w:szCs w:val="24"/>
        </w:rPr>
        <w:lastRenderedPageBreak/>
        <w:t>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roofErr w:type="gramEnd"/>
    </w:p>
    <w:p w:rsidR="008E211F" w:rsidRPr="004000F5" w:rsidRDefault="00043992" w:rsidP="004000F5">
      <w:pPr>
        <w:pStyle w:val="af"/>
        <w:rPr>
          <w:sz w:val="24"/>
          <w:szCs w:val="24"/>
        </w:rPr>
      </w:pPr>
      <w:r>
        <w:rPr>
          <w:sz w:val="24"/>
          <w:szCs w:val="24"/>
        </w:rPr>
        <w:t>9.4</w:t>
      </w:r>
      <w:r>
        <w:rPr>
          <w:sz w:val="24"/>
          <w:szCs w:val="24"/>
        </w:rPr>
        <w:tab/>
      </w:r>
      <w:r w:rsidR="008E211F" w:rsidRPr="004000F5">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211F" w:rsidRDefault="00043992" w:rsidP="004000F5">
      <w:pPr>
        <w:pStyle w:val="af"/>
        <w:rPr>
          <w:sz w:val="24"/>
          <w:szCs w:val="24"/>
        </w:rPr>
      </w:pPr>
      <w:r>
        <w:rPr>
          <w:sz w:val="24"/>
          <w:szCs w:val="24"/>
        </w:rPr>
        <w:t>9.5</w:t>
      </w:r>
      <w:proofErr w:type="gramStart"/>
      <w:r>
        <w:rPr>
          <w:sz w:val="24"/>
          <w:szCs w:val="24"/>
        </w:rPr>
        <w:tab/>
      </w:r>
      <w:r w:rsidR="008E211F" w:rsidRPr="004000F5">
        <w:rPr>
          <w:sz w:val="24"/>
          <w:szCs w:val="24"/>
        </w:rPr>
        <w:t>Е</w:t>
      </w:r>
      <w:proofErr w:type="gramEnd"/>
      <w:r w:rsidR="008E211F" w:rsidRPr="004000F5">
        <w:rPr>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предъявлений Заказчиком Исполнителю требования о возмещении убытков, причиненных прекращением Договора. Договор считается расторгнутым </w:t>
      </w:r>
      <w:proofErr w:type="gramStart"/>
      <w:r w:rsidR="008E211F" w:rsidRPr="004000F5">
        <w:rPr>
          <w:sz w:val="24"/>
          <w:szCs w:val="24"/>
        </w:rPr>
        <w:t>с даты получения</w:t>
      </w:r>
      <w:proofErr w:type="gramEnd"/>
      <w:r w:rsidR="008E211F" w:rsidRPr="004000F5">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043992" w:rsidRPr="004000F5" w:rsidRDefault="00043992" w:rsidP="004000F5">
      <w:pPr>
        <w:pStyle w:val="af"/>
        <w:rPr>
          <w:sz w:val="24"/>
          <w:szCs w:val="24"/>
        </w:rPr>
      </w:pPr>
    </w:p>
    <w:p w:rsidR="004000F5" w:rsidRPr="00043992" w:rsidRDefault="00043992" w:rsidP="00043992">
      <w:pPr>
        <w:pStyle w:val="af"/>
        <w:jc w:val="center"/>
        <w:rPr>
          <w:b/>
          <w:sz w:val="24"/>
          <w:szCs w:val="24"/>
        </w:rPr>
      </w:pPr>
      <w:r w:rsidRPr="00043992">
        <w:rPr>
          <w:b/>
          <w:sz w:val="24"/>
          <w:szCs w:val="24"/>
        </w:rPr>
        <w:t xml:space="preserve">10. </w:t>
      </w:r>
      <w:r w:rsidR="004000F5" w:rsidRPr="00043992">
        <w:rPr>
          <w:b/>
          <w:sz w:val="24"/>
          <w:szCs w:val="24"/>
        </w:rPr>
        <w:t>УСЛОВИЯ КОНФИДЕНЦИАЛЬНОСТИ</w:t>
      </w:r>
    </w:p>
    <w:p w:rsidR="004000F5" w:rsidRPr="004000F5" w:rsidRDefault="00043992" w:rsidP="004000F5">
      <w:pPr>
        <w:pStyle w:val="af"/>
        <w:rPr>
          <w:sz w:val="24"/>
          <w:szCs w:val="24"/>
        </w:rPr>
      </w:pPr>
      <w:r>
        <w:rPr>
          <w:sz w:val="24"/>
          <w:szCs w:val="24"/>
        </w:rPr>
        <w:t>10.1</w:t>
      </w:r>
      <w:proofErr w:type="gramStart"/>
      <w:r>
        <w:rPr>
          <w:sz w:val="24"/>
          <w:szCs w:val="24"/>
        </w:rPr>
        <w:tab/>
      </w:r>
      <w:r w:rsidR="004000F5" w:rsidRPr="004000F5">
        <w:rPr>
          <w:sz w:val="24"/>
          <w:szCs w:val="24"/>
        </w:rPr>
        <w:t>В</w:t>
      </w:r>
      <w:proofErr w:type="gramEnd"/>
      <w:r w:rsidR="004000F5" w:rsidRPr="004000F5">
        <w:rPr>
          <w:sz w:val="24"/>
          <w:szCs w:val="24"/>
        </w:rPr>
        <w:t xml:space="preserve"> период выполнения работ и после их окончания Подрядчик не должен разглашать и использовать конфиденциальную информацию, принадлежащую Заказчику, которая может стать ему известной в ходе выполнения работ. Обязательства сторон по неразглашению сведений ограниченного распространения определяются соглашением о конфиденциальности (Приложение №3 к Договору). Подрядчик несет ответственность за соблюдение этого требования в соответствии с законодательством РФ. </w:t>
      </w:r>
    </w:p>
    <w:p w:rsidR="004000F5" w:rsidRPr="004000F5" w:rsidRDefault="004000F5" w:rsidP="004000F5">
      <w:pPr>
        <w:pStyle w:val="af"/>
        <w:rPr>
          <w:sz w:val="24"/>
          <w:szCs w:val="24"/>
        </w:rPr>
      </w:pPr>
    </w:p>
    <w:p w:rsidR="00F45918" w:rsidRPr="00043992" w:rsidRDefault="00043992" w:rsidP="00043992">
      <w:pPr>
        <w:pStyle w:val="af"/>
        <w:jc w:val="center"/>
        <w:rPr>
          <w:b/>
          <w:sz w:val="24"/>
          <w:szCs w:val="24"/>
        </w:rPr>
      </w:pPr>
      <w:r w:rsidRPr="00043992">
        <w:rPr>
          <w:b/>
          <w:sz w:val="24"/>
          <w:szCs w:val="24"/>
        </w:rPr>
        <w:t>11</w:t>
      </w:r>
      <w:r w:rsidR="00F45918" w:rsidRPr="00043992">
        <w:rPr>
          <w:b/>
          <w:sz w:val="24"/>
          <w:szCs w:val="24"/>
        </w:rPr>
        <w:t>. ПОРЯДОК РАЗРЕШЕНИЯ СПОРОВ</w:t>
      </w:r>
    </w:p>
    <w:p w:rsidR="00F45918" w:rsidRPr="004000F5" w:rsidRDefault="00043992" w:rsidP="004000F5">
      <w:pPr>
        <w:pStyle w:val="af"/>
        <w:rPr>
          <w:sz w:val="24"/>
          <w:szCs w:val="24"/>
        </w:rPr>
      </w:pPr>
      <w:r>
        <w:rPr>
          <w:sz w:val="24"/>
          <w:szCs w:val="24"/>
        </w:rPr>
        <w:t>11</w:t>
      </w:r>
      <w:r w:rsidR="00F45918" w:rsidRPr="004000F5">
        <w:rPr>
          <w:sz w:val="24"/>
          <w:szCs w:val="24"/>
        </w:rPr>
        <w:t>.1</w:t>
      </w:r>
      <w:proofErr w:type="gramStart"/>
      <w:r>
        <w:rPr>
          <w:sz w:val="24"/>
          <w:szCs w:val="24"/>
        </w:rPr>
        <w:tab/>
      </w:r>
      <w:r w:rsidR="00F45918" w:rsidRPr="004000F5">
        <w:rPr>
          <w:sz w:val="24"/>
          <w:szCs w:val="24"/>
        </w:rPr>
        <w:t>В</w:t>
      </w:r>
      <w:proofErr w:type="gramEnd"/>
      <w:r w:rsidR="00F45918" w:rsidRPr="004000F5">
        <w:rPr>
          <w:sz w:val="24"/>
          <w:szCs w:val="24"/>
        </w:rPr>
        <w:t>се споры и разногласия, возникающие между Сторонами по настоящему Договору или в связи с ним, разрешаются путем переговоров между ними.</w:t>
      </w:r>
    </w:p>
    <w:p w:rsidR="00F45918" w:rsidRPr="004000F5" w:rsidRDefault="00043992" w:rsidP="004000F5">
      <w:pPr>
        <w:pStyle w:val="af"/>
        <w:rPr>
          <w:sz w:val="24"/>
          <w:szCs w:val="24"/>
        </w:rPr>
      </w:pPr>
      <w:r>
        <w:rPr>
          <w:sz w:val="24"/>
          <w:szCs w:val="24"/>
        </w:rPr>
        <w:t>11.2</w:t>
      </w:r>
      <w:proofErr w:type="gramStart"/>
      <w:r>
        <w:rPr>
          <w:sz w:val="24"/>
          <w:szCs w:val="24"/>
        </w:rPr>
        <w:tab/>
      </w:r>
      <w:r w:rsidR="00F45918" w:rsidRPr="004000F5">
        <w:rPr>
          <w:sz w:val="24"/>
          <w:szCs w:val="24"/>
        </w:rPr>
        <w:t>В</w:t>
      </w:r>
      <w:proofErr w:type="gramEnd"/>
      <w:r w:rsidR="00F45918" w:rsidRPr="004000F5">
        <w:rPr>
          <w:sz w:val="24"/>
          <w:szCs w:val="24"/>
        </w:rPr>
        <w:t xml:space="preserve"> случае невозможности разрешения разногласий путем переговоров они подлежат рассмотрению в Арбитражном  суде Свердловской области согласно порядку, установленному законодательством Российской Федерации. Срок рассмотрения претензий 1 (один) месяц </w:t>
      </w:r>
      <w:proofErr w:type="gramStart"/>
      <w:r w:rsidR="00F45918" w:rsidRPr="004000F5">
        <w:rPr>
          <w:sz w:val="24"/>
          <w:szCs w:val="24"/>
        </w:rPr>
        <w:t>с даты</w:t>
      </w:r>
      <w:proofErr w:type="gramEnd"/>
      <w:r w:rsidR="00F45918" w:rsidRPr="004000F5">
        <w:rPr>
          <w:sz w:val="24"/>
          <w:szCs w:val="24"/>
        </w:rPr>
        <w:t xml:space="preserve"> ее получения.</w:t>
      </w:r>
    </w:p>
    <w:p w:rsidR="00F45918" w:rsidRPr="004000F5" w:rsidRDefault="00F45918" w:rsidP="004000F5">
      <w:pPr>
        <w:pStyle w:val="af"/>
        <w:rPr>
          <w:sz w:val="24"/>
          <w:szCs w:val="24"/>
        </w:rPr>
      </w:pPr>
    </w:p>
    <w:p w:rsidR="008E211F" w:rsidRPr="00043992" w:rsidRDefault="002F5785" w:rsidP="00043992">
      <w:pPr>
        <w:pStyle w:val="af"/>
        <w:jc w:val="center"/>
        <w:rPr>
          <w:b/>
          <w:sz w:val="24"/>
          <w:szCs w:val="24"/>
        </w:rPr>
      </w:pPr>
      <w:bookmarkStart w:id="5" w:name="bookmark6"/>
      <w:r w:rsidRPr="00043992">
        <w:rPr>
          <w:b/>
          <w:sz w:val="24"/>
          <w:szCs w:val="24"/>
        </w:rPr>
        <w:t>1</w:t>
      </w:r>
      <w:r w:rsidR="00043992" w:rsidRPr="00043992">
        <w:rPr>
          <w:b/>
          <w:sz w:val="24"/>
          <w:szCs w:val="24"/>
        </w:rPr>
        <w:t>2</w:t>
      </w:r>
      <w:r w:rsidR="008E211F" w:rsidRPr="00043992">
        <w:rPr>
          <w:b/>
          <w:sz w:val="24"/>
          <w:szCs w:val="24"/>
        </w:rPr>
        <w:t>. ДОПОЛНИТЕЛЬНЫЕ УСЛОВИЯ</w:t>
      </w:r>
      <w:bookmarkEnd w:id="5"/>
    </w:p>
    <w:p w:rsidR="008E211F" w:rsidRPr="004000F5" w:rsidRDefault="00043992" w:rsidP="004000F5">
      <w:pPr>
        <w:pStyle w:val="af"/>
        <w:rPr>
          <w:sz w:val="24"/>
          <w:szCs w:val="24"/>
        </w:rPr>
      </w:pPr>
      <w:r>
        <w:rPr>
          <w:sz w:val="24"/>
          <w:szCs w:val="24"/>
        </w:rPr>
        <w:t>12</w:t>
      </w:r>
      <w:r w:rsidR="008E211F" w:rsidRPr="004000F5">
        <w:rPr>
          <w:sz w:val="24"/>
          <w:szCs w:val="24"/>
        </w:rPr>
        <w:t xml:space="preserve">.1 </w:t>
      </w:r>
      <w:r>
        <w:rPr>
          <w:sz w:val="24"/>
          <w:szCs w:val="24"/>
        </w:rPr>
        <w:tab/>
      </w:r>
      <w:r w:rsidR="008E211F" w:rsidRPr="004000F5">
        <w:rPr>
          <w:sz w:val="24"/>
          <w:szCs w:val="24"/>
        </w:rPr>
        <w:t>Исполнитель гарантирует качество результата оказанных услуг на срок до проведения очередного технического обслуживания в соответствии с Приложением №2 настоящего Договора. В пределах названного срока Исполнитель безвозмездно устраняет выявленные в процессе эксплуатации недостатки, если не докажет, что они произошли вследствие нормального износа оборудования или его частей, неправильной его эксплуатации или действия обстоятельств непреодолимой силы. Срок устранения недостатков - не более 3-х (Трех) дней с момента получения Исполнителем письменного сообщения о выявленных недостатках.</w:t>
      </w:r>
      <w:r w:rsidR="008E211F" w:rsidRPr="004000F5">
        <w:rPr>
          <w:sz w:val="24"/>
          <w:szCs w:val="24"/>
        </w:rPr>
        <w:tab/>
      </w:r>
    </w:p>
    <w:p w:rsidR="002F5785" w:rsidRPr="004000F5" w:rsidRDefault="00043992" w:rsidP="004000F5">
      <w:pPr>
        <w:pStyle w:val="af"/>
        <w:rPr>
          <w:sz w:val="24"/>
          <w:szCs w:val="24"/>
        </w:rPr>
      </w:pPr>
      <w:r>
        <w:rPr>
          <w:sz w:val="24"/>
          <w:szCs w:val="24"/>
        </w:rPr>
        <w:t>12</w:t>
      </w:r>
      <w:r w:rsidR="002F5785" w:rsidRPr="004000F5">
        <w:rPr>
          <w:sz w:val="24"/>
          <w:szCs w:val="24"/>
        </w:rPr>
        <w:t xml:space="preserve">.2 </w:t>
      </w:r>
      <w:r>
        <w:rPr>
          <w:sz w:val="24"/>
          <w:szCs w:val="24"/>
        </w:rPr>
        <w:tab/>
      </w:r>
      <w:r w:rsidR="008E211F" w:rsidRPr="004000F5">
        <w:rPr>
          <w:sz w:val="24"/>
          <w:szCs w:val="24"/>
        </w:rPr>
        <w:t>Исполнитель не несёт ответственности за ущерб, причинённый Заказчику из-за заводских дефектов комплектующих и из-за перебоев в источниках электроэнергии, газа и воды.</w:t>
      </w:r>
    </w:p>
    <w:p w:rsidR="008E211F" w:rsidRPr="004000F5" w:rsidRDefault="002F5785" w:rsidP="004000F5">
      <w:pPr>
        <w:pStyle w:val="af"/>
        <w:rPr>
          <w:sz w:val="24"/>
          <w:szCs w:val="24"/>
        </w:rPr>
      </w:pPr>
      <w:r w:rsidRPr="00043992">
        <w:rPr>
          <w:sz w:val="24"/>
          <w:szCs w:val="24"/>
        </w:rPr>
        <w:t xml:space="preserve"> </w:t>
      </w:r>
      <w:r w:rsidR="00043992" w:rsidRPr="00043992">
        <w:rPr>
          <w:sz w:val="24"/>
          <w:szCs w:val="24"/>
        </w:rPr>
        <w:t>12.3</w:t>
      </w:r>
      <w:r w:rsidRPr="00043992">
        <w:rPr>
          <w:sz w:val="24"/>
          <w:szCs w:val="24"/>
        </w:rPr>
        <w:t xml:space="preserve"> </w:t>
      </w:r>
      <w:r w:rsidR="00043992" w:rsidRPr="00043992">
        <w:rPr>
          <w:sz w:val="24"/>
          <w:szCs w:val="24"/>
        </w:rPr>
        <w:tab/>
      </w:r>
      <w:r w:rsidR="008E211F" w:rsidRPr="00043992">
        <w:rPr>
          <w:sz w:val="24"/>
          <w:szCs w:val="24"/>
        </w:rPr>
        <w:t xml:space="preserve">Проведение метрологического надзора за средствами измерений не входит в обязанности Исполнителя. Периодическую метрологическую поверку приборов </w:t>
      </w:r>
      <w:proofErr w:type="spellStart"/>
      <w:r w:rsidR="008E211F" w:rsidRPr="00043992">
        <w:rPr>
          <w:sz w:val="24"/>
          <w:szCs w:val="24"/>
        </w:rPr>
        <w:t>КИПиА</w:t>
      </w:r>
      <w:proofErr w:type="spellEnd"/>
      <w:r w:rsidR="008E211F" w:rsidRPr="00043992">
        <w:rPr>
          <w:sz w:val="24"/>
          <w:szCs w:val="24"/>
        </w:rPr>
        <w:t xml:space="preserve"> осуществляет Заказчик в соответствии с инструкциями производителей оборудования и требованиями нормативных актов в области метрологического контроля. Снятие приборов</w:t>
      </w:r>
      <w:r w:rsidR="008E211F" w:rsidRPr="004000F5">
        <w:rPr>
          <w:sz w:val="24"/>
          <w:szCs w:val="24"/>
        </w:rPr>
        <w:t xml:space="preserve"> для проведения поверки и их последующую установку осуществляет Исполнитель.</w:t>
      </w:r>
    </w:p>
    <w:p w:rsidR="008E211F" w:rsidRPr="004000F5" w:rsidRDefault="002F5785" w:rsidP="004000F5">
      <w:pPr>
        <w:pStyle w:val="af"/>
        <w:rPr>
          <w:sz w:val="24"/>
          <w:szCs w:val="24"/>
        </w:rPr>
      </w:pPr>
      <w:r w:rsidRPr="004000F5">
        <w:rPr>
          <w:sz w:val="24"/>
          <w:szCs w:val="24"/>
        </w:rPr>
        <w:t xml:space="preserve">  </w:t>
      </w:r>
      <w:r w:rsidR="00043992">
        <w:rPr>
          <w:sz w:val="24"/>
          <w:szCs w:val="24"/>
        </w:rPr>
        <w:t>12.4</w:t>
      </w:r>
      <w:proofErr w:type="gramStart"/>
      <w:r w:rsidR="00043992">
        <w:rPr>
          <w:sz w:val="24"/>
          <w:szCs w:val="24"/>
        </w:rPr>
        <w:tab/>
      </w:r>
      <w:r w:rsidR="008E211F" w:rsidRPr="004000F5">
        <w:rPr>
          <w:sz w:val="24"/>
          <w:szCs w:val="24"/>
        </w:rPr>
        <w:t>В</w:t>
      </w:r>
      <w:proofErr w:type="gramEnd"/>
      <w:r w:rsidR="008E211F" w:rsidRPr="004000F5">
        <w:rPr>
          <w:sz w:val="24"/>
          <w:szCs w:val="24"/>
        </w:rPr>
        <w:t>о всём остальном, неурегулированном настоящим Договором, стороны руководствуются действующим законодательством.</w:t>
      </w:r>
    </w:p>
    <w:p w:rsidR="008E211F" w:rsidRPr="004000F5" w:rsidRDefault="00043992" w:rsidP="004000F5">
      <w:pPr>
        <w:pStyle w:val="af"/>
        <w:rPr>
          <w:sz w:val="24"/>
          <w:szCs w:val="24"/>
        </w:rPr>
      </w:pPr>
      <w:r>
        <w:rPr>
          <w:sz w:val="24"/>
          <w:szCs w:val="24"/>
        </w:rPr>
        <w:t xml:space="preserve"> 12</w:t>
      </w:r>
      <w:r w:rsidR="002F5785" w:rsidRPr="004000F5">
        <w:rPr>
          <w:sz w:val="24"/>
          <w:szCs w:val="24"/>
        </w:rPr>
        <w:t>.5</w:t>
      </w:r>
      <w:proofErr w:type="gramStart"/>
      <w:r w:rsidR="002F5785" w:rsidRPr="004000F5">
        <w:rPr>
          <w:sz w:val="24"/>
          <w:szCs w:val="24"/>
        </w:rPr>
        <w:t xml:space="preserve"> </w:t>
      </w:r>
      <w:r w:rsidR="008E211F" w:rsidRPr="004000F5">
        <w:rPr>
          <w:sz w:val="24"/>
          <w:szCs w:val="24"/>
        </w:rPr>
        <w:t xml:space="preserve"> </w:t>
      </w:r>
      <w:r>
        <w:rPr>
          <w:sz w:val="24"/>
          <w:szCs w:val="24"/>
        </w:rPr>
        <w:tab/>
      </w:r>
      <w:r w:rsidR="008E211F" w:rsidRPr="004000F5">
        <w:rPr>
          <w:sz w:val="24"/>
          <w:szCs w:val="24"/>
        </w:rPr>
        <w:t>В</w:t>
      </w:r>
      <w:proofErr w:type="gramEnd"/>
      <w:r w:rsidR="008E211F" w:rsidRPr="004000F5">
        <w:rPr>
          <w:sz w:val="24"/>
          <w:szCs w:val="24"/>
        </w:rPr>
        <w:t xml:space="preserve">се изменения и дополнения к настоящему Договору, действительны в том случае, </w:t>
      </w:r>
      <w:r w:rsidR="008E211F" w:rsidRPr="004000F5">
        <w:rPr>
          <w:sz w:val="24"/>
          <w:szCs w:val="24"/>
        </w:rPr>
        <w:lastRenderedPageBreak/>
        <w:t>если они оформляются в письменной форме в виде дополнительного соглашения и подписываются обеими сторонами.</w:t>
      </w:r>
    </w:p>
    <w:p w:rsidR="008E211F" w:rsidRPr="004000F5" w:rsidRDefault="002F5785" w:rsidP="004000F5">
      <w:pPr>
        <w:pStyle w:val="af"/>
        <w:rPr>
          <w:sz w:val="24"/>
          <w:szCs w:val="24"/>
        </w:rPr>
      </w:pPr>
      <w:r w:rsidRPr="004000F5">
        <w:rPr>
          <w:sz w:val="24"/>
          <w:szCs w:val="24"/>
        </w:rPr>
        <w:t xml:space="preserve"> </w:t>
      </w:r>
      <w:r w:rsidR="00043992">
        <w:rPr>
          <w:sz w:val="24"/>
          <w:szCs w:val="24"/>
        </w:rPr>
        <w:t>12.6</w:t>
      </w:r>
      <w:r w:rsidR="00043992">
        <w:rPr>
          <w:sz w:val="24"/>
          <w:szCs w:val="24"/>
        </w:rPr>
        <w:tab/>
      </w:r>
      <w:r w:rsidR="008E211F" w:rsidRPr="004000F5">
        <w:rPr>
          <w:sz w:val="24"/>
          <w:szCs w:val="24"/>
        </w:rPr>
        <w:t>Настоящий Договор составлен в двух экземплярах, имеющих одинаковую юридическую силу</w:t>
      </w:r>
    </w:p>
    <w:p w:rsidR="008E211F" w:rsidRPr="004000F5" w:rsidRDefault="00851B65" w:rsidP="004000F5">
      <w:pPr>
        <w:pStyle w:val="af"/>
        <w:rPr>
          <w:sz w:val="24"/>
          <w:szCs w:val="24"/>
        </w:rPr>
      </w:pPr>
      <w:r>
        <w:rPr>
          <w:sz w:val="24"/>
          <w:szCs w:val="24"/>
        </w:rPr>
        <w:t xml:space="preserve"> </w:t>
      </w:r>
      <w:r w:rsidR="00043992">
        <w:rPr>
          <w:sz w:val="24"/>
          <w:szCs w:val="24"/>
        </w:rPr>
        <w:t>12</w:t>
      </w:r>
      <w:r w:rsidR="002F5785" w:rsidRPr="004000F5">
        <w:rPr>
          <w:sz w:val="24"/>
          <w:szCs w:val="24"/>
        </w:rPr>
        <w:t>.7</w:t>
      </w:r>
      <w:proofErr w:type="gramStart"/>
      <w:r w:rsidR="002F5785" w:rsidRPr="004000F5">
        <w:rPr>
          <w:sz w:val="24"/>
          <w:szCs w:val="24"/>
        </w:rPr>
        <w:t xml:space="preserve">  </w:t>
      </w:r>
      <w:r w:rsidR="00043992">
        <w:rPr>
          <w:sz w:val="24"/>
          <w:szCs w:val="24"/>
        </w:rPr>
        <w:tab/>
      </w:r>
      <w:r w:rsidR="008E211F" w:rsidRPr="004000F5">
        <w:rPr>
          <w:sz w:val="24"/>
          <w:szCs w:val="24"/>
        </w:rPr>
        <w:t>К</w:t>
      </w:r>
      <w:proofErr w:type="gramEnd"/>
      <w:r w:rsidR="008E211F" w:rsidRPr="004000F5">
        <w:rPr>
          <w:sz w:val="24"/>
          <w:szCs w:val="24"/>
        </w:rPr>
        <w:t xml:space="preserve"> настоящему Договору прилагаются:</w:t>
      </w:r>
    </w:p>
    <w:p w:rsidR="008E211F" w:rsidRPr="004000F5" w:rsidRDefault="00E6215D" w:rsidP="004000F5">
      <w:pPr>
        <w:pStyle w:val="af"/>
        <w:rPr>
          <w:sz w:val="24"/>
          <w:szCs w:val="24"/>
        </w:rPr>
      </w:pPr>
      <w:r w:rsidRPr="004000F5">
        <w:rPr>
          <w:sz w:val="24"/>
          <w:szCs w:val="24"/>
        </w:rPr>
        <w:t xml:space="preserve">Приложение 1 </w:t>
      </w:r>
      <w:r w:rsidR="008E211F" w:rsidRPr="004000F5">
        <w:rPr>
          <w:sz w:val="24"/>
          <w:szCs w:val="24"/>
        </w:rPr>
        <w:t>Перечень оборудовани</w:t>
      </w:r>
      <w:r w:rsidR="00346142">
        <w:rPr>
          <w:sz w:val="24"/>
          <w:szCs w:val="24"/>
        </w:rPr>
        <w:t>я, принимаемого на обслуживание;</w:t>
      </w:r>
    </w:p>
    <w:p w:rsidR="008E211F" w:rsidRDefault="00E6215D" w:rsidP="004000F5">
      <w:pPr>
        <w:pStyle w:val="af"/>
        <w:rPr>
          <w:sz w:val="24"/>
          <w:szCs w:val="24"/>
        </w:rPr>
      </w:pPr>
      <w:r w:rsidRPr="004000F5">
        <w:rPr>
          <w:sz w:val="24"/>
          <w:szCs w:val="24"/>
        </w:rPr>
        <w:t xml:space="preserve">Приложение 2 </w:t>
      </w:r>
      <w:r w:rsidR="008E211F" w:rsidRPr="004000F5">
        <w:rPr>
          <w:sz w:val="24"/>
          <w:szCs w:val="24"/>
        </w:rPr>
        <w:t>График прове</w:t>
      </w:r>
      <w:r w:rsidR="00346142">
        <w:rPr>
          <w:sz w:val="24"/>
          <w:szCs w:val="24"/>
        </w:rPr>
        <w:t>дения технического обслуживания;</w:t>
      </w:r>
    </w:p>
    <w:p w:rsidR="00346142" w:rsidRDefault="00346142" w:rsidP="004000F5">
      <w:pPr>
        <w:pStyle w:val="af"/>
        <w:rPr>
          <w:sz w:val="24"/>
          <w:szCs w:val="24"/>
        </w:rPr>
      </w:pPr>
      <w:r>
        <w:rPr>
          <w:sz w:val="24"/>
          <w:szCs w:val="24"/>
        </w:rPr>
        <w:t>Приложение №3 Соглашение о конфиденциальности.</w:t>
      </w:r>
    </w:p>
    <w:p w:rsidR="00346142" w:rsidRPr="004000F5" w:rsidRDefault="00346142" w:rsidP="004000F5">
      <w:pPr>
        <w:pStyle w:val="af"/>
        <w:sectPr w:rsidR="00346142" w:rsidRPr="004000F5">
          <w:footerReference w:type="even" r:id="rId7"/>
          <w:footerReference w:type="default" r:id="rId8"/>
          <w:type w:val="continuous"/>
          <w:pgSz w:w="11905" w:h="16837"/>
          <w:pgMar w:top="956" w:right="846" w:bottom="1653" w:left="1114" w:header="0" w:footer="3" w:gutter="0"/>
          <w:cols w:space="720"/>
          <w:noEndnote/>
          <w:docGrid w:linePitch="360"/>
        </w:sectPr>
      </w:pPr>
    </w:p>
    <w:p w:rsidR="008E211F" w:rsidRPr="004000F5" w:rsidRDefault="008E211F">
      <w:pPr>
        <w:pStyle w:val="a6"/>
        <w:framePr w:h="210" w:wrap="around" w:vAnchor="text" w:hAnchor="margin" w:x="-1684" w:y="740"/>
        <w:shd w:val="clear" w:color="auto" w:fill="auto"/>
        <w:spacing w:before="0" w:after="0" w:line="210" w:lineRule="exact"/>
        <w:ind w:firstLine="0"/>
        <w:jc w:val="left"/>
        <w:rPr>
          <w:sz w:val="24"/>
          <w:szCs w:val="24"/>
        </w:rPr>
      </w:pPr>
    </w:p>
    <w:p w:rsidR="00346142" w:rsidRPr="00346142" w:rsidRDefault="00346142">
      <w:pPr>
        <w:pStyle w:val="31"/>
        <w:keepNext/>
        <w:keepLines/>
        <w:shd w:val="clear" w:color="auto" w:fill="auto"/>
        <w:spacing w:before="0" w:after="484" w:line="210" w:lineRule="exact"/>
        <w:rPr>
          <w:b/>
          <w:sz w:val="24"/>
          <w:szCs w:val="24"/>
        </w:rPr>
      </w:pPr>
      <w:bookmarkStart w:id="6" w:name="bookmark7"/>
    </w:p>
    <w:p w:rsidR="008E211F" w:rsidRPr="00C63130" w:rsidRDefault="008E211F" w:rsidP="00346142">
      <w:pPr>
        <w:pStyle w:val="31"/>
        <w:keepNext/>
        <w:keepLines/>
        <w:shd w:val="clear" w:color="auto" w:fill="auto"/>
        <w:spacing w:before="0" w:after="484" w:line="210" w:lineRule="exact"/>
        <w:jc w:val="center"/>
        <w:rPr>
          <w:sz w:val="24"/>
          <w:szCs w:val="24"/>
        </w:rPr>
      </w:pPr>
      <w:r w:rsidRPr="00346142">
        <w:rPr>
          <w:b/>
          <w:sz w:val="24"/>
          <w:szCs w:val="24"/>
        </w:rPr>
        <w:t>1</w:t>
      </w:r>
      <w:r w:rsidR="00043992" w:rsidRPr="00346142">
        <w:rPr>
          <w:b/>
          <w:sz w:val="24"/>
          <w:szCs w:val="24"/>
        </w:rPr>
        <w:t>3</w:t>
      </w:r>
      <w:r w:rsidRPr="00346142">
        <w:rPr>
          <w:b/>
          <w:sz w:val="24"/>
          <w:szCs w:val="24"/>
        </w:rPr>
        <w:t>. ЮРИДИЧЕСКИЕ АДРЕСА И РЕКВИЗИТЫ СТОРОН</w:t>
      </w:r>
      <w:bookmarkEnd w:id="6"/>
    </w:p>
    <w:tbl>
      <w:tblPr>
        <w:tblW w:w="10314" w:type="dxa"/>
        <w:tblLook w:val="04A0"/>
      </w:tblPr>
      <w:tblGrid>
        <w:gridCol w:w="4786"/>
        <w:gridCol w:w="5528"/>
      </w:tblGrid>
      <w:tr w:rsidR="006326FB" w:rsidRPr="00346142" w:rsidTr="00346142">
        <w:trPr>
          <w:trHeight w:val="8214"/>
        </w:trPr>
        <w:tc>
          <w:tcPr>
            <w:tcW w:w="4786" w:type="dxa"/>
            <w:shd w:val="clear" w:color="auto" w:fill="auto"/>
          </w:tcPr>
          <w:p w:rsidR="006326FB" w:rsidRPr="00346142" w:rsidRDefault="006326FB" w:rsidP="00EF4A67">
            <w:pPr>
              <w:rPr>
                <w:rFonts w:ascii="Times New Roman" w:hAnsi="Times New Roman" w:cs="Times New Roman"/>
                <w:sz w:val="22"/>
                <w:szCs w:val="22"/>
              </w:rPr>
            </w:pPr>
            <w:r w:rsidRPr="00346142">
              <w:rPr>
                <w:rFonts w:ascii="Times New Roman" w:hAnsi="Times New Roman" w:cs="Times New Roman"/>
                <w:sz w:val="22"/>
                <w:szCs w:val="22"/>
                <w:highlight w:val="yellow"/>
              </w:rPr>
              <w:t>Исполнитель:</w:t>
            </w: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sz w:val="22"/>
                <w:szCs w:val="22"/>
              </w:rPr>
            </w:pPr>
          </w:p>
          <w:p w:rsidR="006326FB" w:rsidRPr="00346142" w:rsidRDefault="006326FB" w:rsidP="00EF4A67">
            <w:pPr>
              <w:rPr>
                <w:rFonts w:ascii="Times New Roman" w:hAnsi="Times New Roman" w:cs="Times New Roman"/>
                <w:b/>
                <w:sz w:val="22"/>
                <w:szCs w:val="22"/>
              </w:rPr>
            </w:pPr>
          </w:p>
          <w:p w:rsidR="006326FB" w:rsidRPr="00346142" w:rsidRDefault="006326FB" w:rsidP="00346142">
            <w:pPr>
              <w:jc w:val="center"/>
              <w:rPr>
                <w:rFonts w:ascii="Times New Roman" w:hAnsi="Times New Roman" w:cs="Times New Roman"/>
                <w:b/>
                <w:sz w:val="22"/>
                <w:szCs w:val="22"/>
              </w:rPr>
            </w:pPr>
            <w:r w:rsidRPr="00346142">
              <w:rPr>
                <w:rFonts w:ascii="Times New Roman" w:hAnsi="Times New Roman" w:cs="Times New Roman"/>
                <w:b/>
                <w:sz w:val="22"/>
                <w:szCs w:val="22"/>
              </w:rPr>
              <w:t>От Исполнителя:</w:t>
            </w:r>
          </w:p>
          <w:p w:rsidR="006326FB" w:rsidRPr="00346142" w:rsidRDefault="006326FB" w:rsidP="00EF4A67">
            <w:pPr>
              <w:rPr>
                <w:rFonts w:ascii="Times New Roman" w:hAnsi="Times New Roman" w:cs="Times New Roman"/>
                <w:b/>
                <w:sz w:val="22"/>
                <w:szCs w:val="22"/>
              </w:rPr>
            </w:pPr>
          </w:p>
          <w:p w:rsidR="006326FB" w:rsidRPr="00346142" w:rsidRDefault="006326FB" w:rsidP="00EF4A67">
            <w:pPr>
              <w:rPr>
                <w:rFonts w:ascii="Times New Roman" w:hAnsi="Times New Roman" w:cs="Times New Roman"/>
                <w:b/>
                <w:sz w:val="22"/>
                <w:szCs w:val="22"/>
              </w:rPr>
            </w:pPr>
          </w:p>
          <w:p w:rsidR="006326FB" w:rsidRPr="00346142" w:rsidRDefault="006326FB" w:rsidP="00346142">
            <w:pPr>
              <w:pStyle w:val="7"/>
              <w:spacing w:line="288" w:lineRule="auto"/>
              <w:ind w:left="0" w:firstLine="0"/>
              <w:jc w:val="left"/>
              <w:rPr>
                <w:rFonts w:ascii="Times New Roman" w:hAnsi="Times New Roman" w:cs="Times New Roman"/>
                <w:b w:val="0"/>
                <w:sz w:val="22"/>
                <w:szCs w:val="22"/>
              </w:rPr>
            </w:pPr>
            <w:r w:rsidRPr="00346142">
              <w:rPr>
                <w:rFonts w:ascii="Times New Roman" w:hAnsi="Times New Roman" w:cs="Times New Roman"/>
                <w:b w:val="0"/>
                <w:sz w:val="22"/>
                <w:szCs w:val="22"/>
              </w:rPr>
              <w:t>__________________/</w:t>
            </w:r>
            <w:r w:rsidRPr="00346142">
              <w:rPr>
                <w:rFonts w:ascii="Times New Roman" w:hAnsi="Times New Roman" w:cs="Times New Roman"/>
                <w:b w:val="0"/>
                <w:sz w:val="22"/>
                <w:szCs w:val="22"/>
                <w:highlight w:val="yellow"/>
              </w:rPr>
              <w:t>________________/</w:t>
            </w:r>
          </w:p>
          <w:p w:rsidR="006326FB" w:rsidRPr="00346142" w:rsidRDefault="006326FB" w:rsidP="00EF4A67">
            <w:pPr>
              <w:pStyle w:val="7"/>
              <w:spacing w:line="288" w:lineRule="auto"/>
              <w:jc w:val="left"/>
              <w:rPr>
                <w:rFonts w:ascii="Times New Roman" w:hAnsi="Times New Roman" w:cs="Times New Roman"/>
                <w:b w:val="0"/>
                <w:sz w:val="22"/>
                <w:szCs w:val="22"/>
              </w:rPr>
            </w:pPr>
            <w:r w:rsidRPr="00346142">
              <w:rPr>
                <w:rFonts w:ascii="Times New Roman" w:hAnsi="Times New Roman" w:cs="Times New Roman"/>
                <w:b w:val="0"/>
                <w:sz w:val="22"/>
                <w:szCs w:val="22"/>
              </w:rPr>
              <w:t>М.П.</w:t>
            </w:r>
          </w:p>
          <w:p w:rsidR="006326FB" w:rsidRPr="00346142" w:rsidRDefault="006326FB" w:rsidP="00EF4A67">
            <w:pPr>
              <w:rPr>
                <w:rFonts w:ascii="Times New Roman" w:hAnsi="Times New Roman" w:cs="Times New Roman"/>
                <w:sz w:val="22"/>
                <w:szCs w:val="22"/>
              </w:rPr>
            </w:pPr>
            <w:r w:rsidRPr="00346142">
              <w:rPr>
                <w:rFonts w:ascii="Times New Roman" w:hAnsi="Times New Roman" w:cs="Times New Roman"/>
                <w:sz w:val="22"/>
                <w:szCs w:val="22"/>
              </w:rPr>
              <w:t>«____»_____________ 2013 г.</w:t>
            </w:r>
          </w:p>
        </w:tc>
        <w:tc>
          <w:tcPr>
            <w:tcW w:w="5528" w:type="dxa"/>
            <w:shd w:val="clear" w:color="auto" w:fill="auto"/>
          </w:tcPr>
          <w:p w:rsidR="006326FB" w:rsidRPr="00346142" w:rsidRDefault="006326FB" w:rsidP="00346142">
            <w:pPr>
              <w:pStyle w:val="af"/>
              <w:ind w:firstLine="0"/>
              <w:jc w:val="left"/>
              <w:rPr>
                <w:szCs w:val="22"/>
              </w:rPr>
            </w:pPr>
            <w:r w:rsidRPr="00346142">
              <w:rPr>
                <w:szCs w:val="22"/>
              </w:rPr>
              <w:t>Заказчик:</w:t>
            </w:r>
          </w:p>
          <w:p w:rsidR="006326FB" w:rsidRPr="00346142" w:rsidRDefault="006326FB" w:rsidP="00346142">
            <w:pPr>
              <w:pStyle w:val="af"/>
              <w:ind w:firstLine="0"/>
              <w:jc w:val="left"/>
              <w:rPr>
                <w:b/>
                <w:szCs w:val="22"/>
              </w:rPr>
            </w:pPr>
            <w:r w:rsidRPr="00346142">
              <w:rPr>
                <w:b/>
                <w:szCs w:val="22"/>
              </w:rPr>
              <w:t>ФГУП  «РосРАО»</w:t>
            </w:r>
          </w:p>
          <w:p w:rsidR="006326FB" w:rsidRPr="00346142" w:rsidRDefault="006326FB" w:rsidP="00346142">
            <w:pPr>
              <w:pStyle w:val="af"/>
              <w:ind w:firstLine="0"/>
              <w:jc w:val="left"/>
              <w:rPr>
                <w:szCs w:val="22"/>
              </w:rPr>
            </w:pPr>
            <w:r w:rsidRPr="00346142">
              <w:rPr>
                <w:szCs w:val="22"/>
              </w:rPr>
              <w:t>Адрес: 119017, РФ, Москва, ул.Б.Ордынка, д. 24</w:t>
            </w:r>
          </w:p>
          <w:p w:rsidR="006326FB" w:rsidRPr="00346142" w:rsidRDefault="006326FB" w:rsidP="00346142">
            <w:pPr>
              <w:pStyle w:val="af"/>
              <w:ind w:firstLine="0"/>
              <w:jc w:val="left"/>
              <w:rPr>
                <w:szCs w:val="22"/>
              </w:rPr>
            </w:pPr>
            <w:r w:rsidRPr="00346142">
              <w:rPr>
                <w:szCs w:val="22"/>
              </w:rPr>
              <w:t>Филиал «Уральский территориальный</w:t>
            </w:r>
          </w:p>
          <w:p w:rsidR="006326FB" w:rsidRPr="00346142" w:rsidRDefault="006326FB" w:rsidP="00346142">
            <w:pPr>
              <w:pStyle w:val="af"/>
              <w:ind w:firstLine="0"/>
              <w:jc w:val="left"/>
              <w:rPr>
                <w:szCs w:val="22"/>
              </w:rPr>
            </w:pPr>
            <w:r w:rsidRPr="00346142">
              <w:rPr>
                <w:szCs w:val="22"/>
              </w:rPr>
              <w:t>округ» ФГУП «РосРАО»</w:t>
            </w:r>
          </w:p>
          <w:p w:rsidR="006326FB" w:rsidRPr="00346142" w:rsidRDefault="006326FB" w:rsidP="00346142">
            <w:pPr>
              <w:pStyle w:val="af"/>
              <w:ind w:firstLine="0"/>
              <w:jc w:val="left"/>
              <w:rPr>
                <w:szCs w:val="22"/>
              </w:rPr>
            </w:pPr>
            <w:r w:rsidRPr="00346142">
              <w:rPr>
                <w:szCs w:val="22"/>
              </w:rPr>
              <w:t>620057, Свердловская область,</w:t>
            </w:r>
          </w:p>
          <w:p w:rsidR="006326FB" w:rsidRPr="00346142" w:rsidRDefault="006326FB" w:rsidP="00346142">
            <w:pPr>
              <w:pStyle w:val="af"/>
              <w:ind w:firstLine="0"/>
              <w:jc w:val="left"/>
              <w:rPr>
                <w:szCs w:val="22"/>
              </w:rPr>
            </w:pPr>
            <w:r w:rsidRPr="00346142">
              <w:rPr>
                <w:szCs w:val="22"/>
              </w:rPr>
              <w:t>г. Екатеринбург, ул. Корепина, 52</w:t>
            </w:r>
          </w:p>
          <w:p w:rsidR="006326FB" w:rsidRPr="00346142" w:rsidRDefault="006326FB" w:rsidP="00346142">
            <w:pPr>
              <w:pStyle w:val="af"/>
              <w:ind w:firstLine="0"/>
              <w:jc w:val="left"/>
              <w:rPr>
                <w:szCs w:val="22"/>
              </w:rPr>
            </w:pPr>
            <w:r w:rsidRPr="00346142">
              <w:rPr>
                <w:szCs w:val="22"/>
              </w:rPr>
              <w:t>ИНН 4714004270 КПП 667343002</w:t>
            </w:r>
          </w:p>
          <w:p w:rsidR="006326FB" w:rsidRPr="00346142" w:rsidRDefault="006326FB" w:rsidP="00346142">
            <w:pPr>
              <w:pStyle w:val="af"/>
              <w:ind w:firstLine="0"/>
              <w:jc w:val="left"/>
              <w:rPr>
                <w:szCs w:val="22"/>
              </w:rPr>
            </w:pPr>
            <w:proofErr w:type="spellStart"/>
            <w:proofErr w:type="gramStart"/>
            <w:r w:rsidRPr="00346142">
              <w:rPr>
                <w:szCs w:val="22"/>
              </w:rPr>
              <w:t>р</w:t>
            </w:r>
            <w:proofErr w:type="spellEnd"/>
            <w:proofErr w:type="gramEnd"/>
            <w:r w:rsidRPr="00346142">
              <w:rPr>
                <w:szCs w:val="22"/>
              </w:rPr>
              <w:t>/с 40502810016110041810</w:t>
            </w:r>
          </w:p>
          <w:p w:rsidR="006326FB" w:rsidRPr="00346142" w:rsidRDefault="006326FB" w:rsidP="00346142">
            <w:pPr>
              <w:pStyle w:val="af"/>
              <w:ind w:firstLine="0"/>
              <w:jc w:val="left"/>
              <w:rPr>
                <w:szCs w:val="22"/>
              </w:rPr>
            </w:pPr>
            <w:r w:rsidRPr="00346142">
              <w:rPr>
                <w:szCs w:val="22"/>
              </w:rPr>
              <w:t>в Уральском банке ОАО «Сбербанк</w:t>
            </w:r>
          </w:p>
          <w:p w:rsidR="006326FB" w:rsidRPr="00346142" w:rsidRDefault="006326FB" w:rsidP="00346142">
            <w:pPr>
              <w:pStyle w:val="af"/>
              <w:ind w:firstLine="0"/>
              <w:jc w:val="left"/>
              <w:rPr>
                <w:szCs w:val="22"/>
              </w:rPr>
            </w:pPr>
            <w:r w:rsidRPr="00346142">
              <w:rPr>
                <w:szCs w:val="22"/>
              </w:rPr>
              <w:t>России» г</w:t>
            </w:r>
            <w:proofErr w:type="gramStart"/>
            <w:r w:rsidRPr="00346142">
              <w:rPr>
                <w:szCs w:val="22"/>
              </w:rPr>
              <w:t>.Е</w:t>
            </w:r>
            <w:proofErr w:type="gramEnd"/>
            <w:r w:rsidRPr="00346142">
              <w:rPr>
                <w:szCs w:val="22"/>
              </w:rPr>
              <w:t>катеринбург</w:t>
            </w:r>
          </w:p>
          <w:p w:rsidR="006326FB" w:rsidRPr="00346142" w:rsidRDefault="006326FB" w:rsidP="00346142">
            <w:pPr>
              <w:pStyle w:val="af"/>
              <w:ind w:firstLine="0"/>
              <w:jc w:val="left"/>
              <w:rPr>
                <w:szCs w:val="22"/>
              </w:rPr>
            </w:pPr>
            <w:r w:rsidRPr="00346142">
              <w:rPr>
                <w:szCs w:val="22"/>
              </w:rPr>
              <w:t>к/с 30101810500000000674</w:t>
            </w:r>
          </w:p>
          <w:p w:rsidR="006326FB" w:rsidRPr="00346142" w:rsidRDefault="006326FB" w:rsidP="00346142">
            <w:pPr>
              <w:pStyle w:val="af"/>
              <w:ind w:firstLine="0"/>
              <w:jc w:val="left"/>
              <w:rPr>
                <w:szCs w:val="22"/>
              </w:rPr>
            </w:pPr>
            <w:r w:rsidRPr="00346142">
              <w:rPr>
                <w:szCs w:val="22"/>
              </w:rPr>
              <w:t>БИК 046577674</w:t>
            </w:r>
          </w:p>
          <w:p w:rsidR="006326FB" w:rsidRPr="00346142" w:rsidRDefault="006326FB" w:rsidP="00346142">
            <w:pPr>
              <w:pStyle w:val="af"/>
              <w:ind w:firstLine="0"/>
              <w:jc w:val="left"/>
              <w:rPr>
                <w:szCs w:val="22"/>
              </w:rPr>
            </w:pPr>
            <w:r w:rsidRPr="00346142">
              <w:rPr>
                <w:szCs w:val="22"/>
              </w:rPr>
              <w:t>ОКВЭД 90.00.2 /ОКПО 60950311</w:t>
            </w:r>
          </w:p>
          <w:p w:rsidR="006326FB" w:rsidRPr="00346142" w:rsidRDefault="006326FB" w:rsidP="00346142">
            <w:pPr>
              <w:pStyle w:val="af"/>
              <w:ind w:firstLine="0"/>
              <w:jc w:val="left"/>
              <w:rPr>
                <w:szCs w:val="22"/>
              </w:rPr>
            </w:pPr>
            <w:r w:rsidRPr="00346142">
              <w:rPr>
                <w:szCs w:val="22"/>
              </w:rPr>
              <w:t>ОГРН 1024701761534</w:t>
            </w:r>
          </w:p>
          <w:p w:rsidR="006326FB" w:rsidRPr="00346142" w:rsidRDefault="006326FB" w:rsidP="00346142">
            <w:pPr>
              <w:pStyle w:val="af"/>
              <w:ind w:firstLine="0"/>
              <w:jc w:val="left"/>
              <w:rPr>
                <w:szCs w:val="22"/>
              </w:rPr>
            </w:pPr>
            <w:r w:rsidRPr="00346142">
              <w:rPr>
                <w:szCs w:val="22"/>
              </w:rPr>
              <w:t>Грузополучатель: филиал «Уральский территориальный округ»</w:t>
            </w:r>
          </w:p>
          <w:p w:rsidR="006326FB" w:rsidRPr="00346142" w:rsidRDefault="006326FB" w:rsidP="00346142">
            <w:pPr>
              <w:pStyle w:val="af"/>
              <w:ind w:firstLine="0"/>
              <w:jc w:val="left"/>
              <w:rPr>
                <w:szCs w:val="22"/>
              </w:rPr>
            </w:pPr>
            <w:r w:rsidRPr="00346142">
              <w:rPr>
                <w:szCs w:val="22"/>
              </w:rPr>
              <w:t>ФГУП «РосРАО», 620057, Свердловская область,</w:t>
            </w:r>
          </w:p>
          <w:p w:rsidR="006326FB" w:rsidRPr="00346142" w:rsidRDefault="006326FB" w:rsidP="00346142">
            <w:pPr>
              <w:pStyle w:val="af"/>
              <w:ind w:firstLine="0"/>
              <w:jc w:val="left"/>
              <w:rPr>
                <w:szCs w:val="22"/>
              </w:rPr>
            </w:pPr>
            <w:r w:rsidRPr="00346142">
              <w:rPr>
                <w:szCs w:val="22"/>
              </w:rPr>
              <w:t>г</w:t>
            </w:r>
            <w:proofErr w:type="gramStart"/>
            <w:r w:rsidRPr="00346142">
              <w:rPr>
                <w:szCs w:val="22"/>
              </w:rPr>
              <w:t>.Е</w:t>
            </w:r>
            <w:proofErr w:type="gramEnd"/>
            <w:r w:rsidRPr="00346142">
              <w:rPr>
                <w:szCs w:val="22"/>
              </w:rPr>
              <w:t>катеринбург, ул. Корепина, 52</w:t>
            </w:r>
          </w:p>
          <w:p w:rsidR="006326FB" w:rsidRPr="00346142" w:rsidRDefault="006326FB" w:rsidP="00346142">
            <w:pPr>
              <w:pStyle w:val="af"/>
              <w:jc w:val="left"/>
              <w:rPr>
                <w:szCs w:val="22"/>
              </w:rPr>
            </w:pPr>
          </w:p>
          <w:p w:rsidR="00346142" w:rsidRPr="00346142" w:rsidRDefault="006326FB" w:rsidP="00346142">
            <w:pPr>
              <w:pStyle w:val="af"/>
              <w:ind w:firstLine="0"/>
              <w:jc w:val="center"/>
              <w:rPr>
                <w:b/>
                <w:szCs w:val="22"/>
              </w:rPr>
            </w:pPr>
            <w:r w:rsidRPr="00346142">
              <w:rPr>
                <w:b/>
                <w:szCs w:val="22"/>
              </w:rPr>
              <w:t>От Заказчика:</w:t>
            </w:r>
          </w:p>
          <w:p w:rsidR="006326FB" w:rsidRPr="00346142" w:rsidRDefault="006326FB" w:rsidP="00346142">
            <w:pPr>
              <w:pStyle w:val="af"/>
              <w:ind w:firstLine="0"/>
              <w:jc w:val="center"/>
              <w:rPr>
                <w:szCs w:val="22"/>
              </w:rPr>
            </w:pPr>
            <w:r w:rsidRPr="00346142">
              <w:rPr>
                <w:szCs w:val="22"/>
              </w:rPr>
              <w:t>Директор филиала «Уральский</w:t>
            </w:r>
          </w:p>
          <w:p w:rsidR="006326FB" w:rsidRPr="00346142" w:rsidRDefault="006326FB" w:rsidP="00346142">
            <w:pPr>
              <w:pStyle w:val="af"/>
              <w:ind w:firstLine="0"/>
              <w:jc w:val="center"/>
              <w:rPr>
                <w:szCs w:val="22"/>
              </w:rPr>
            </w:pPr>
            <w:r w:rsidRPr="00346142">
              <w:rPr>
                <w:szCs w:val="22"/>
              </w:rPr>
              <w:t>территориальный округ» ФГУП «РосРАО»</w:t>
            </w:r>
          </w:p>
          <w:p w:rsidR="006326FB" w:rsidRPr="00346142" w:rsidRDefault="006326FB" w:rsidP="00346142">
            <w:pPr>
              <w:pStyle w:val="af"/>
              <w:jc w:val="left"/>
              <w:rPr>
                <w:szCs w:val="22"/>
              </w:rPr>
            </w:pPr>
          </w:p>
          <w:p w:rsidR="006326FB" w:rsidRPr="00346142" w:rsidRDefault="006326FB" w:rsidP="00346142">
            <w:pPr>
              <w:pStyle w:val="af"/>
              <w:ind w:firstLine="0"/>
              <w:rPr>
                <w:szCs w:val="22"/>
              </w:rPr>
            </w:pPr>
            <w:r w:rsidRPr="00346142">
              <w:rPr>
                <w:szCs w:val="22"/>
              </w:rPr>
              <w:t>____________________ /О.Л. Ананьев</w:t>
            </w:r>
          </w:p>
          <w:p w:rsidR="006326FB" w:rsidRPr="00346142" w:rsidRDefault="006326FB" w:rsidP="00346142">
            <w:pPr>
              <w:pStyle w:val="af"/>
              <w:ind w:firstLine="0"/>
              <w:rPr>
                <w:szCs w:val="22"/>
              </w:rPr>
            </w:pPr>
            <w:r w:rsidRPr="00346142">
              <w:rPr>
                <w:szCs w:val="22"/>
              </w:rPr>
              <w:t>М.П.</w:t>
            </w:r>
          </w:p>
          <w:p w:rsidR="006326FB" w:rsidRPr="00346142" w:rsidRDefault="006326FB" w:rsidP="00346142">
            <w:pPr>
              <w:pStyle w:val="af"/>
              <w:ind w:firstLine="0"/>
              <w:rPr>
                <w:szCs w:val="22"/>
              </w:rPr>
            </w:pPr>
            <w:r w:rsidRPr="00346142">
              <w:rPr>
                <w:szCs w:val="22"/>
              </w:rPr>
              <w:t>«____»_____________ 2014 г.</w:t>
            </w:r>
          </w:p>
          <w:p w:rsidR="006326FB" w:rsidRPr="00346142" w:rsidRDefault="006326FB" w:rsidP="00346142">
            <w:pPr>
              <w:pStyle w:val="af"/>
              <w:rPr>
                <w:szCs w:val="22"/>
              </w:rPr>
            </w:pPr>
          </w:p>
        </w:tc>
      </w:tr>
    </w:tbl>
    <w:p w:rsidR="008E211F" w:rsidRDefault="008E211F">
      <w:pPr>
        <w:rPr>
          <w:color w:val="auto"/>
          <w:sz w:val="2"/>
          <w:szCs w:val="2"/>
        </w:rPr>
        <w:sectPr w:rsidR="008E211F" w:rsidSect="006326FB">
          <w:footerReference w:type="even" r:id="rId9"/>
          <w:footerReference w:type="default" r:id="rId10"/>
          <w:pgSz w:w="11905" w:h="16837"/>
          <w:pgMar w:top="0" w:right="0" w:bottom="0" w:left="567" w:header="0" w:footer="3" w:gutter="0"/>
          <w:cols w:space="720"/>
          <w:noEndnote/>
          <w:docGrid w:linePitch="360"/>
        </w:sectPr>
      </w:pPr>
      <w:r>
        <w:rPr>
          <w:color w:val="auto"/>
          <w:sz w:val="2"/>
          <w:szCs w:val="2"/>
        </w:rPr>
        <w:t xml:space="preserve"> </w:t>
      </w:r>
    </w:p>
    <w:p w:rsidR="008E211F" w:rsidRDefault="008E211F">
      <w:pPr>
        <w:pStyle w:val="a6"/>
        <w:shd w:val="clear" w:color="auto" w:fill="auto"/>
        <w:spacing w:before="0" w:after="0" w:line="210" w:lineRule="exact"/>
        <w:ind w:firstLine="0"/>
        <w:jc w:val="left"/>
        <w:sectPr w:rsidR="008E211F">
          <w:type w:val="continuous"/>
          <w:pgSz w:w="11905" w:h="16837"/>
          <w:pgMar w:top="1329" w:right="1420" w:bottom="7910" w:left="8658" w:header="0" w:footer="3" w:gutter="0"/>
          <w:cols w:space="720"/>
          <w:noEndnote/>
          <w:docGrid w:linePitch="360"/>
        </w:sectPr>
      </w:pPr>
    </w:p>
    <w:p w:rsidR="008E211F" w:rsidRDefault="008E211F" w:rsidP="00EF4A67">
      <w:pPr>
        <w:pStyle w:val="51"/>
        <w:shd w:val="clear" w:color="auto" w:fill="auto"/>
        <w:spacing w:line="210" w:lineRule="exact"/>
        <w:ind w:left="4940" w:firstLine="720"/>
      </w:pPr>
      <w:r>
        <w:lastRenderedPageBreak/>
        <w:t xml:space="preserve">Приложение </w:t>
      </w:r>
      <w:r w:rsidR="00F56739">
        <w:rPr>
          <w:lang w:eastAsia="en-US"/>
        </w:rPr>
        <w:t xml:space="preserve">№ </w:t>
      </w:r>
      <w:r>
        <w:rPr>
          <w:lang w:val="en-US" w:eastAsia="en-US"/>
        </w:rPr>
        <w:t>l</w:t>
      </w:r>
    </w:p>
    <w:p w:rsidR="008E211F" w:rsidRDefault="008E211F">
      <w:pPr>
        <w:pStyle w:val="51"/>
        <w:shd w:val="clear" w:color="auto" w:fill="auto"/>
        <w:spacing w:after="488" w:line="210" w:lineRule="exact"/>
        <w:ind w:left="5660"/>
      </w:pPr>
      <w:r>
        <w:t xml:space="preserve">к Договору </w:t>
      </w:r>
      <w:r w:rsidR="00F56739">
        <w:rPr>
          <w:rStyle w:val="50"/>
        </w:rPr>
        <w:t>____________________________</w:t>
      </w:r>
    </w:p>
    <w:p w:rsidR="008E211F" w:rsidRDefault="00E6215D">
      <w:pPr>
        <w:pStyle w:val="a6"/>
        <w:shd w:val="clear" w:color="auto" w:fill="auto"/>
        <w:spacing w:before="0" w:after="198" w:line="210" w:lineRule="exact"/>
        <w:ind w:left="960" w:firstLine="0"/>
        <w:jc w:val="left"/>
      </w:pPr>
      <w:r>
        <w:t>ПЕРЕЧЕНЬ ОБОРУДОВАНИЯ,</w:t>
      </w:r>
      <w:r w:rsidR="008E211F">
        <w:t xml:space="preserve"> ПРИНИМАЕМОГО НА ОБСЛУЖИВАНИЕ</w:t>
      </w:r>
    </w:p>
    <w:tbl>
      <w:tblPr>
        <w:tblW w:w="0" w:type="auto"/>
        <w:jc w:val="center"/>
        <w:tblLayout w:type="fixed"/>
        <w:tblCellMar>
          <w:left w:w="0" w:type="dxa"/>
          <w:right w:w="0" w:type="dxa"/>
        </w:tblCellMar>
        <w:tblLook w:val="0000"/>
      </w:tblPr>
      <w:tblGrid>
        <w:gridCol w:w="571"/>
        <w:gridCol w:w="7238"/>
        <w:gridCol w:w="7"/>
        <w:gridCol w:w="1275"/>
      </w:tblGrid>
      <w:tr w:rsidR="00E6215D">
        <w:trPr>
          <w:trHeight w:val="29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b/>
              </w:rPr>
            </w:pPr>
            <w:r w:rsidRPr="00EF514C">
              <w:rPr>
                <w:rFonts w:ascii="Times New Roman" w:hAnsi="Times New Roman" w:cs="Times New Roman"/>
                <w:b/>
              </w:rPr>
              <w:t>№</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b/>
              </w:rPr>
            </w:pPr>
            <w:r w:rsidRPr="00EF514C">
              <w:rPr>
                <w:rFonts w:ascii="Times New Roman" w:hAnsi="Times New Roman" w:cs="Times New Roman"/>
                <w:b/>
              </w:rPr>
              <w:t>Наименование оборудования</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b/>
              </w:rPr>
            </w:pPr>
            <w:r w:rsidRPr="00EF514C">
              <w:rPr>
                <w:rFonts w:ascii="Times New Roman" w:hAnsi="Times New Roman" w:cs="Times New Roman"/>
                <w:b/>
              </w:rPr>
              <w:t>Кол-во</w:t>
            </w:r>
          </w:p>
        </w:tc>
      </w:tr>
      <w:tr w:rsidR="00E6215D">
        <w:trPr>
          <w:trHeight w:val="25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1</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 xml:space="preserve">Котёл </w:t>
            </w:r>
            <w:r w:rsidRPr="00EF514C">
              <w:rPr>
                <w:rFonts w:ascii="Times New Roman" w:hAnsi="Times New Roman" w:cs="Times New Roman"/>
                <w:lang w:val="en-US"/>
              </w:rPr>
              <w:t>ICI</w:t>
            </w:r>
            <w:r w:rsidRPr="00EF514C">
              <w:rPr>
                <w:rFonts w:ascii="Times New Roman" w:hAnsi="Times New Roman" w:cs="Times New Roman"/>
              </w:rPr>
              <w:t xml:space="preserve"> </w:t>
            </w:r>
            <w:r w:rsidRPr="00EF514C">
              <w:rPr>
                <w:rFonts w:ascii="Times New Roman" w:hAnsi="Times New Roman" w:cs="Times New Roman"/>
                <w:lang w:val="en-US"/>
              </w:rPr>
              <w:t>REX</w:t>
            </w:r>
            <w:r w:rsidRPr="00EF514C">
              <w:rPr>
                <w:rFonts w:ascii="Times New Roman" w:hAnsi="Times New Roman" w:cs="Times New Roman"/>
              </w:rPr>
              <w:t>-25 мощностью 250 кВт</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2</w:t>
            </w:r>
          </w:p>
        </w:tc>
      </w:tr>
      <w:tr w:rsidR="00E6215D">
        <w:trPr>
          <w:trHeight w:val="25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2</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 xml:space="preserve">Горелка газовая </w:t>
            </w:r>
            <w:r w:rsidRPr="00EF514C">
              <w:rPr>
                <w:rFonts w:ascii="Times New Roman" w:hAnsi="Times New Roman" w:cs="Times New Roman"/>
                <w:lang w:val="en-US"/>
              </w:rPr>
              <w:t>CIP</w:t>
            </w:r>
            <w:r w:rsidRPr="00EF514C">
              <w:rPr>
                <w:rFonts w:ascii="Times New Roman" w:hAnsi="Times New Roman" w:cs="Times New Roman"/>
              </w:rPr>
              <w:t xml:space="preserve"> </w:t>
            </w:r>
            <w:r w:rsidRPr="00EF514C">
              <w:rPr>
                <w:rFonts w:ascii="Times New Roman" w:hAnsi="Times New Roman" w:cs="Times New Roman"/>
                <w:lang w:val="en-US"/>
              </w:rPr>
              <w:t>UNIGAS</w:t>
            </w:r>
            <w:r w:rsidRPr="00EF514C">
              <w:rPr>
                <w:rFonts w:ascii="Times New Roman" w:hAnsi="Times New Roman" w:cs="Times New Roman"/>
              </w:rPr>
              <w:t xml:space="preserve"> </w:t>
            </w:r>
            <w:r w:rsidRPr="00EF514C">
              <w:rPr>
                <w:rFonts w:ascii="Times New Roman" w:hAnsi="Times New Roman" w:cs="Times New Roman"/>
                <w:lang w:val="en-US"/>
              </w:rPr>
              <w:t>NG</w:t>
            </w:r>
            <w:r w:rsidRPr="00EF514C">
              <w:rPr>
                <w:rFonts w:ascii="Times New Roman" w:hAnsi="Times New Roman" w:cs="Times New Roman"/>
              </w:rPr>
              <w:t>-350</w:t>
            </w:r>
            <w:r w:rsidRPr="00EF514C">
              <w:rPr>
                <w:rFonts w:ascii="Times New Roman" w:hAnsi="Times New Roman" w:cs="Times New Roman"/>
                <w:snapToGrid w:val="0"/>
              </w:rPr>
              <w:t xml:space="preserve"> </w:t>
            </w:r>
            <w:r w:rsidRPr="00EF514C">
              <w:rPr>
                <w:rFonts w:ascii="Times New Roman" w:hAnsi="Times New Roman" w:cs="Times New Roman"/>
              </w:rPr>
              <w:t xml:space="preserve"> </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lang w:val="en-US"/>
              </w:rPr>
            </w:pPr>
            <w:r w:rsidRPr="00EF514C">
              <w:rPr>
                <w:rFonts w:ascii="Times New Roman" w:hAnsi="Times New Roman" w:cs="Times New Roman"/>
                <w:lang w:val="en-US"/>
              </w:rPr>
              <w:t>2</w:t>
            </w:r>
          </w:p>
        </w:tc>
      </w:tr>
      <w:tr w:rsidR="00E6215D">
        <w:trPr>
          <w:trHeight w:val="25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3</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Теплообменник пластинчатый 40 кВт</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1</w:t>
            </w:r>
          </w:p>
        </w:tc>
      </w:tr>
      <w:tr w:rsidR="00E6215D">
        <w:trPr>
          <w:trHeight w:val="25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4</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 xml:space="preserve">Насос циркуляционный </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7</w:t>
            </w:r>
          </w:p>
        </w:tc>
      </w:tr>
      <w:tr w:rsidR="00E6215D">
        <w:trPr>
          <w:trHeight w:val="25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5</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lang w:val="en-US"/>
              </w:rPr>
            </w:pPr>
            <w:r w:rsidRPr="00EF514C">
              <w:rPr>
                <w:rFonts w:ascii="Times New Roman" w:hAnsi="Times New Roman" w:cs="Times New Roman"/>
              </w:rPr>
              <w:t xml:space="preserve">Бак расширительный мембранный </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2</w:t>
            </w:r>
          </w:p>
        </w:tc>
      </w:tr>
      <w:tr w:rsidR="00E6215D">
        <w:trPr>
          <w:trHeight w:val="25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6</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 xml:space="preserve">Оборудование комплекса </w:t>
            </w:r>
            <w:proofErr w:type="spellStart"/>
            <w:r w:rsidRPr="00EF514C">
              <w:rPr>
                <w:rFonts w:ascii="Times New Roman" w:hAnsi="Times New Roman" w:cs="Times New Roman"/>
              </w:rPr>
              <w:t>химводоподготовки</w:t>
            </w:r>
            <w:proofErr w:type="spellEnd"/>
            <w:r w:rsidRPr="00EF514C">
              <w:rPr>
                <w:rFonts w:ascii="Times New Roman" w:hAnsi="Times New Roman" w:cs="Times New Roman"/>
              </w:rPr>
              <w:t xml:space="preserve"> (ХВО)</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1</w:t>
            </w:r>
          </w:p>
        </w:tc>
      </w:tr>
      <w:tr w:rsidR="005C79A1" w:rsidTr="005C79A1">
        <w:trPr>
          <w:trHeight w:val="25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5C79A1" w:rsidRPr="00EF514C" w:rsidRDefault="005C79A1"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7</w:t>
            </w:r>
          </w:p>
        </w:tc>
        <w:tc>
          <w:tcPr>
            <w:tcW w:w="7245" w:type="dxa"/>
            <w:gridSpan w:val="2"/>
            <w:tcBorders>
              <w:top w:val="single" w:sz="4" w:space="0" w:color="auto"/>
              <w:left w:val="single" w:sz="4" w:space="0" w:color="auto"/>
              <w:bottom w:val="single" w:sz="4" w:space="0" w:color="auto"/>
              <w:right w:val="single" w:sz="4" w:space="0" w:color="auto"/>
            </w:tcBorders>
            <w:shd w:val="clear" w:color="auto" w:fill="FFFFFF"/>
          </w:tcPr>
          <w:p w:rsidR="005C79A1" w:rsidRPr="00EF514C" w:rsidRDefault="005C79A1" w:rsidP="005C79A1">
            <w:pPr>
              <w:framePr w:wrap="notBeside" w:vAnchor="text" w:hAnchor="text" w:xAlign="center" w:y="1"/>
              <w:rPr>
                <w:rFonts w:ascii="Times New Roman" w:hAnsi="Times New Roman" w:cs="Times New Roman"/>
              </w:rPr>
            </w:pPr>
            <w:r w:rsidRPr="00EF514C">
              <w:rPr>
                <w:rFonts w:ascii="Times New Roman" w:hAnsi="Times New Roman" w:cs="Times New Roman"/>
              </w:rPr>
              <w:t xml:space="preserve">Электрооборудование и </w:t>
            </w:r>
            <w:proofErr w:type="spellStart"/>
            <w:r w:rsidRPr="00EF514C">
              <w:rPr>
                <w:rFonts w:ascii="Times New Roman" w:hAnsi="Times New Roman" w:cs="Times New Roman"/>
              </w:rPr>
              <w:t>КИПиА</w:t>
            </w:r>
            <w:proofErr w:type="spellEnd"/>
            <w:r w:rsidRPr="00EF514C">
              <w:rPr>
                <w:rFonts w:ascii="Times New Roman" w:hAnsi="Times New Roman" w:cs="Times New Roman"/>
              </w:rPr>
              <w:t xml:space="preserve"> в пределах помещения котельной</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5C79A1" w:rsidRPr="00EF514C" w:rsidRDefault="005C79A1" w:rsidP="005C79A1">
            <w:pPr>
              <w:framePr w:wrap="notBeside" w:vAnchor="text" w:hAnchor="text" w:xAlign="center" w:y="1"/>
              <w:jc w:val="center"/>
              <w:rPr>
                <w:rFonts w:ascii="Times New Roman" w:hAnsi="Times New Roman" w:cs="Times New Roman"/>
              </w:rPr>
            </w:pPr>
            <w:r>
              <w:rPr>
                <w:rFonts w:ascii="Times New Roman" w:hAnsi="Times New Roman" w:cs="Times New Roman"/>
              </w:rPr>
              <w:t>1</w:t>
            </w:r>
          </w:p>
        </w:tc>
      </w:tr>
      <w:tr w:rsidR="00E6215D">
        <w:trPr>
          <w:trHeight w:val="51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8</w:t>
            </w:r>
          </w:p>
        </w:tc>
        <w:tc>
          <w:tcPr>
            <w:tcW w:w="7238" w:type="dxa"/>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rPr>
                <w:rFonts w:ascii="Times New Roman" w:hAnsi="Times New Roman" w:cs="Times New Roman"/>
              </w:rPr>
            </w:pPr>
            <w:r w:rsidRPr="00EF514C">
              <w:rPr>
                <w:rFonts w:ascii="Times New Roman" w:hAnsi="Times New Roman" w:cs="Times New Roman"/>
              </w:rPr>
              <w:t>Внутренний газопровод до изолирующего фланца на входной задвижке с оборудованием ГРУ (без узла коммерческого расхода газа)</w:t>
            </w:r>
          </w:p>
        </w:tc>
        <w:tc>
          <w:tcPr>
            <w:tcW w:w="1282" w:type="dxa"/>
            <w:gridSpan w:val="2"/>
            <w:tcBorders>
              <w:top w:val="single" w:sz="4" w:space="0" w:color="auto"/>
              <w:left w:val="single" w:sz="4" w:space="0" w:color="auto"/>
              <w:bottom w:val="single" w:sz="4" w:space="0" w:color="auto"/>
              <w:right w:val="single" w:sz="4" w:space="0" w:color="auto"/>
            </w:tcBorders>
            <w:shd w:val="clear" w:color="auto" w:fill="FFFFFF"/>
          </w:tcPr>
          <w:p w:rsidR="00E6215D" w:rsidRPr="00EF514C" w:rsidRDefault="00E6215D" w:rsidP="005C79A1">
            <w:pPr>
              <w:framePr w:wrap="notBeside" w:vAnchor="text" w:hAnchor="text" w:xAlign="center" w:y="1"/>
              <w:jc w:val="center"/>
              <w:rPr>
                <w:rFonts w:ascii="Times New Roman" w:hAnsi="Times New Roman" w:cs="Times New Roman"/>
              </w:rPr>
            </w:pPr>
            <w:r w:rsidRPr="00EF514C">
              <w:rPr>
                <w:rFonts w:ascii="Times New Roman" w:hAnsi="Times New Roman" w:cs="Times New Roman"/>
              </w:rPr>
              <w:t>1</w:t>
            </w:r>
          </w:p>
        </w:tc>
      </w:tr>
    </w:tbl>
    <w:p w:rsidR="008E211F" w:rsidRDefault="008E211F">
      <w:pPr>
        <w:rPr>
          <w:color w:val="auto"/>
          <w:sz w:val="2"/>
          <w:szCs w:val="2"/>
        </w:rPr>
      </w:pPr>
    </w:p>
    <w:tbl>
      <w:tblPr>
        <w:tblW w:w="0" w:type="auto"/>
        <w:tblLayout w:type="fixed"/>
        <w:tblLook w:val="0000"/>
      </w:tblPr>
      <w:tblGrid>
        <w:gridCol w:w="4909"/>
        <w:gridCol w:w="4909"/>
      </w:tblGrid>
      <w:tr w:rsidR="006326FB" w:rsidRPr="007E6D1D" w:rsidTr="006326FB">
        <w:trPr>
          <w:trHeight w:val="2151"/>
        </w:trPr>
        <w:tc>
          <w:tcPr>
            <w:tcW w:w="4909" w:type="dxa"/>
            <w:shd w:val="clear" w:color="auto" w:fill="auto"/>
          </w:tcPr>
          <w:p w:rsidR="006326FB" w:rsidRPr="006326FB" w:rsidRDefault="006326FB" w:rsidP="00EF4A67">
            <w:pPr>
              <w:rPr>
                <w:rFonts w:ascii="Times New Roman" w:hAnsi="Times New Roman" w:cs="Times New Roman"/>
                <w:b/>
                <w:sz w:val="22"/>
                <w:szCs w:val="22"/>
              </w:rPr>
            </w:pPr>
            <w:r w:rsidRPr="006326FB">
              <w:rPr>
                <w:rFonts w:ascii="Times New Roman" w:hAnsi="Times New Roman" w:cs="Times New Roman"/>
                <w:b/>
                <w:sz w:val="22"/>
                <w:szCs w:val="22"/>
              </w:rPr>
              <w:t>От Исполнителя:</w:t>
            </w:r>
          </w:p>
          <w:p w:rsidR="006326FB" w:rsidRPr="006326FB" w:rsidRDefault="006326FB" w:rsidP="00EF4A67">
            <w:pPr>
              <w:rPr>
                <w:rFonts w:ascii="Times New Roman" w:hAnsi="Times New Roman" w:cs="Times New Roman"/>
                <w:sz w:val="22"/>
                <w:szCs w:val="22"/>
              </w:rPr>
            </w:pPr>
          </w:p>
          <w:p w:rsidR="006326FB" w:rsidRPr="006326FB" w:rsidRDefault="006326FB" w:rsidP="00EF4A67">
            <w:pPr>
              <w:rPr>
                <w:rFonts w:ascii="Times New Roman" w:hAnsi="Times New Roman" w:cs="Times New Roman"/>
                <w:sz w:val="22"/>
                <w:szCs w:val="22"/>
              </w:rPr>
            </w:pPr>
          </w:p>
          <w:p w:rsidR="006326FB" w:rsidRPr="006326FB" w:rsidRDefault="006326FB" w:rsidP="00EF4A67">
            <w:pPr>
              <w:rPr>
                <w:rFonts w:ascii="Times New Roman" w:hAnsi="Times New Roman" w:cs="Times New Roman"/>
                <w:sz w:val="22"/>
                <w:szCs w:val="22"/>
              </w:rPr>
            </w:pP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________________/_______________/</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326FB" w:rsidRPr="006326FB" w:rsidRDefault="006326FB" w:rsidP="00EF4A67">
            <w:pPr>
              <w:pStyle w:val="25"/>
              <w:snapToGrid w:val="0"/>
              <w:rPr>
                <w:rFonts w:ascii="Times New Roman" w:hAnsi="Times New Roman" w:cs="Times New Roman"/>
                <w:sz w:val="22"/>
                <w:szCs w:val="22"/>
              </w:rPr>
            </w:pPr>
            <w:r w:rsidRPr="006326FB">
              <w:rPr>
                <w:rFonts w:ascii="Times New Roman" w:hAnsi="Times New Roman" w:cs="Times New Roman"/>
                <w:sz w:val="22"/>
                <w:szCs w:val="22"/>
              </w:rPr>
              <w:t>«____»_____________ 2014 г.</w:t>
            </w:r>
          </w:p>
        </w:tc>
        <w:tc>
          <w:tcPr>
            <w:tcW w:w="4909" w:type="dxa"/>
            <w:shd w:val="clear" w:color="auto" w:fill="auto"/>
          </w:tcPr>
          <w:p w:rsidR="006326FB" w:rsidRPr="006326FB" w:rsidRDefault="006326FB" w:rsidP="00EF4A67">
            <w:pPr>
              <w:pStyle w:val="7"/>
              <w:spacing w:line="288" w:lineRule="auto"/>
              <w:jc w:val="left"/>
              <w:rPr>
                <w:rFonts w:ascii="Times New Roman" w:hAnsi="Times New Roman" w:cs="Times New Roman"/>
                <w:sz w:val="22"/>
                <w:szCs w:val="22"/>
              </w:rPr>
            </w:pPr>
            <w:r w:rsidRPr="006326FB">
              <w:rPr>
                <w:rFonts w:ascii="Times New Roman" w:hAnsi="Times New Roman" w:cs="Times New Roman"/>
                <w:sz w:val="22"/>
                <w:szCs w:val="22"/>
              </w:rPr>
              <w:t>От Заказчика:</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Директор филиала «Уральский</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территориальный округ» ФГУП «РосРАО»</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 О.Л. Ананьев</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326FB" w:rsidRPr="006326FB" w:rsidRDefault="006326FB" w:rsidP="00EF4A67">
            <w:pPr>
              <w:pStyle w:val="25"/>
              <w:rPr>
                <w:rFonts w:ascii="Times New Roman" w:hAnsi="Times New Roman" w:cs="Times New Roman"/>
                <w:sz w:val="22"/>
                <w:szCs w:val="22"/>
              </w:rPr>
            </w:pPr>
            <w:r w:rsidRPr="006326FB">
              <w:rPr>
                <w:rFonts w:ascii="Times New Roman" w:hAnsi="Times New Roman" w:cs="Times New Roman"/>
                <w:sz w:val="22"/>
                <w:szCs w:val="22"/>
              </w:rPr>
              <w:t>«____»_____________ 2014 г.</w:t>
            </w:r>
          </w:p>
        </w:tc>
      </w:tr>
    </w:tbl>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pPr>
    </w:p>
    <w:p w:rsidR="00F56739" w:rsidRDefault="00F56739">
      <w:pPr>
        <w:rPr>
          <w:color w:val="auto"/>
          <w:sz w:val="2"/>
          <w:szCs w:val="2"/>
        </w:rPr>
        <w:sectPr w:rsidR="00F56739">
          <w:pgSz w:w="11905" w:h="16837"/>
          <w:pgMar w:top="1614" w:right="665" w:bottom="7835" w:left="1462" w:header="0" w:footer="3" w:gutter="0"/>
          <w:cols w:space="720"/>
          <w:noEndnote/>
          <w:docGrid w:linePitch="360"/>
        </w:sectPr>
      </w:pPr>
    </w:p>
    <w:p w:rsidR="00F56739" w:rsidRDefault="008E211F" w:rsidP="00EF4A67">
      <w:pPr>
        <w:pStyle w:val="a6"/>
        <w:shd w:val="clear" w:color="auto" w:fill="auto"/>
        <w:tabs>
          <w:tab w:val="left" w:pos="8117"/>
        </w:tabs>
        <w:spacing w:before="0" w:after="519" w:line="259" w:lineRule="exact"/>
        <w:ind w:left="5520" w:right="220" w:firstLine="0"/>
        <w:jc w:val="left"/>
      </w:pPr>
      <w:r>
        <w:lastRenderedPageBreak/>
        <w:t>Приложение №2 к Договору</w:t>
      </w:r>
      <w:bookmarkStart w:id="7" w:name="bookmark9"/>
      <w:r w:rsidR="00EF4A67">
        <w:t>___________________________</w:t>
      </w:r>
    </w:p>
    <w:p w:rsidR="00E6215D" w:rsidRPr="00E6215D" w:rsidRDefault="00E6215D" w:rsidP="005C79A1">
      <w:pPr>
        <w:pStyle w:val="a6"/>
        <w:shd w:val="clear" w:color="auto" w:fill="auto"/>
        <w:tabs>
          <w:tab w:val="left" w:pos="8117"/>
        </w:tabs>
        <w:spacing w:before="0" w:after="519" w:line="259" w:lineRule="exact"/>
        <w:ind w:right="1354" w:firstLine="567"/>
        <w:jc w:val="center"/>
        <w:rPr>
          <w:sz w:val="24"/>
          <w:szCs w:val="24"/>
        </w:rPr>
      </w:pPr>
      <w:r>
        <w:rPr>
          <w:sz w:val="24"/>
          <w:szCs w:val="24"/>
        </w:rPr>
        <w:t>Г</w:t>
      </w:r>
      <w:r w:rsidR="008E211F" w:rsidRPr="00F56739">
        <w:rPr>
          <w:sz w:val="24"/>
          <w:szCs w:val="24"/>
        </w:rPr>
        <w:t>РАФИК</w:t>
      </w:r>
      <w:bookmarkStart w:id="8" w:name="bookmark10"/>
      <w:bookmarkEnd w:id="7"/>
      <w:r w:rsidR="00F56739" w:rsidRPr="00F56739">
        <w:rPr>
          <w:sz w:val="24"/>
          <w:szCs w:val="24"/>
        </w:rPr>
        <w:t xml:space="preserve"> ПРОВЕДЕНИЯ ТЕХНИЧЕСКОГО ОБСЛУЖИВАНИЯ</w:t>
      </w:r>
    </w:p>
    <w:tbl>
      <w:tblPr>
        <w:tblW w:w="1032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351"/>
        <w:gridCol w:w="2126"/>
      </w:tblGrid>
      <w:tr w:rsidR="005C79A1" w:rsidRPr="00EF514C" w:rsidTr="002F5785">
        <w:tc>
          <w:tcPr>
            <w:tcW w:w="851" w:type="dxa"/>
            <w:hideMark/>
          </w:tcPr>
          <w:p w:rsidR="005C79A1" w:rsidRPr="00EF514C" w:rsidRDefault="005C79A1" w:rsidP="002F5785">
            <w:pPr>
              <w:spacing w:before="120" w:after="120"/>
              <w:jc w:val="center"/>
              <w:rPr>
                <w:rFonts w:ascii="Times New Roman" w:hAnsi="Times New Roman" w:cs="Times New Roman"/>
                <w:b/>
                <w:szCs w:val="20"/>
                <w:lang w:val="en-US"/>
              </w:rPr>
            </w:pPr>
            <w:r w:rsidRPr="00EF514C">
              <w:rPr>
                <w:rFonts w:ascii="Times New Roman" w:hAnsi="Times New Roman" w:cs="Times New Roman"/>
                <w:b/>
                <w:szCs w:val="20"/>
                <w:lang w:val="en-US"/>
              </w:rPr>
              <w:t>№</w:t>
            </w:r>
          </w:p>
        </w:tc>
        <w:tc>
          <w:tcPr>
            <w:tcW w:w="7351" w:type="dxa"/>
            <w:hideMark/>
          </w:tcPr>
          <w:p w:rsidR="005C79A1" w:rsidRPr="00EF514C" w:rsidRDefault="005C79A1" w:rsidP="002F5785">
            <w:pPr>
              <w:spacing w:before="120" w:after="120"/>
              <w:jc w:val="center"/>
              <w:rPr>
                <w:rFonts w:ascii="Times New Roman" w:hAnsi="Times New Roman" w:cs="Times New Roman"/>
                <w:b/>
                <w:szCs w:val="20"/>
              </w:rPr>
            </w:pPr>
            <w:r w:rsidRPr="00EF514C">
              <w:rPr>
                <w:rFonts w:ascii="Times New Roman" w:hAnsi="Times New Roman" w:cs="Times New Roman"/>
                <w:b/>
                <w:szCs w:val="20"/>
              </w:rPr>
              <w:t>Вид работы</w:t>
            </w:r>
          </w:p>
        </w:tc>
        <w:tc>
          <w:tcPr>
            <w:tcW w:w="2126" w:type="dxa"/>
            <w:hideMark/>
          </w:tcPr>
          <w:p w:rsidR="005C79A1" w:rsidRPr="00EF514C" w:rsidRDefault="005C79A1" w:rsidP="002F5785">
            <w:pPr>
              <w:spacing w:before="120" w:after="120"/>
              <w:jc w:val="center"/>
              <w:rPr>
                <w:rFonts w:ascii="Times New Roman" w:hAnsi="Times New Roman" w:cs="Times New Roman"/>
                <w:b/>
                <w:szCs w:val="20"/>
              </w:rPr>
            </w:pPr>
            <w:r w:rsidRPr="00EF514C">
              <w:rPr>
                <w:rFonts w:ascii="Times New Roman" w:hAnsi="Times New Roman" w:cs="Times New Roman"/>
                <w:b/>
                <w:szCs w:val="20"/>
              </w:rPr>
              <w:t>Периодичность</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b/>
                <w:szCs w:val="20"/>
              </w:rPr>
            </w:pPr>
            <w:r w:rsidRPr="00EF514C">
              <w:rPr>
                <w:rFonts w:ascii="Times New Roman" w:hAnsi="Times New Roman" w:cs="Times New Roman"/>
                <w:b/>
                <w:szCs w:val="20"/>
              </w:rPr>
              <w:t>1. Газовые горелочные устройства</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на плотность фланцевых и резьбовых соединений</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1.2</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плотности электромагнитного клапана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плотности кранов и задвижек</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1.4</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Продувка газопровода горелочного устройства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1.5</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(при необходимости чистка) горелочного устройства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1.6</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защиты по погасанию факела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1.7</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защиты по понижению давления газа перед котлом </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1.8</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защиты по понижению давления воздуха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1.9</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Очистка газового фильтра на горелке</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1.10</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(при необходимости регулировка) стартового и рабочего давления газа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1.11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Регулировка соотношения газо-воздушной смеси по составу продуктов сгорания</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b/>
                <w:szCs w:val="20"/>
              </w:rPr>
              <w:t xml:space="preserve">2. Котловые агрегаты, система отопления </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Очистка водяного фильтра системы отопления</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необходимости</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2.2</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rPr>
              <w:t>Очистка оборудования от грязи и ржавчины</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необходимости</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Регулировка уплотнений и затворов на котле</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2.4</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состояния воздухоотводящих устройств, задвижек, кранов, клапанов, фланцевых и резьбовых соединений водной системы (внешний осмотр)</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2.5</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срабатывания устройств защиты, блокировок и сигнализации на котлах</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2.6</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группы безопасности котла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2.7</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работы циркуляционных насосов</w:t>
            </w:r>
          </w:p>
        </w:tc>
        <w:tc>
          <w:tcPr>
            <w:tcW w:w="2126" w:type="dxa"/>
            <w:hideMark/>
          </w:tcPr>
          <w:p w:rsidR="005C79A1" w:rsidRPr="00EF514C" w:rsidRDefault="005C79A1" w:rsidP="002F5785">
            <w:pPr>
              <w:jc w:val="center"/>
              <w:rPr>
                <w:rFonts w:ascii="Times New Roman" w:hAnsi="Times New Roman" w:cs="Times New Roman"/>
                <w:szCs w:val="20"/>
                <w:lang w:val="en-US"/>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2.8</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работы </w:t>
            </w:r>
            <w:proofErr w:type="spellStart"/>
            <w:r w:rsidRPr="00EF514C">
              <w:rPr>
                <w:rFonts w:ascii="Times New Roman" w:hAnsi="Times New Roman" w:cs="Times New Roman"/>
                <w:szCs w:val="20"/>
              </w:rPr>
              <w:t>подпиточных</w:t>
            </w:r>
            <w:proofErr w:type="spellEnd"/>
            <w:r w:rsidRPr="00EF514C">
              <w:rPr>
                <w:rFonts w:ascii="Times New Roman" w:hAnsi="Times New Roman" w:cs="Times New Roman"/>
                <w:szCs w:val="20"/>
              </w:rPr>
              <w:t xml:space="preserve"> насосов</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2.9</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смесительного узла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2.10</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давления в расширительном мембранном баке</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2.11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(при необходимости чистка) топочной камеры </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b/>
                <w:szCs w:val="20"/>
              </w:rPr>
            </w:pPr>
            <w:r w:rsidRPr="00EF514C">
              <w:rPr>
                <w:rFonts w:ascii="Times New Roman" w:hAnsi="Times New Roman" w:cs="Times New Roman"/>
                <w:b/>
                <w:szCs w:val="20"/>
              </w:rPr>
              <w:t>3. Электрооборудование</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Визуальный осмотр КИП котельной, насосов</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3.2</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срабатывания сигнализатора загазованности </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цепей сигнализации с выходом на ПДС</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lastRenderedPageBreak/>
              <w:t>3.4</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Опрос датчиков котлов по дисплею контроллера котла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3.5</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Опрос датчиков котельной по дисплею </w:t>
            </w:r>
            <w:proofErr w:type="spellStart"/>
            <w:r w:rsidRPr="00EF514C">
              <w:rPr>
                <w:rFonts w:ascii="Times New Roman" w:hAnsi="Times New Roman" w:cs="Times New Roman"/>
                <w:szCs w:val="20"/>
              </w:rPr>
              <w:t>общекотельного</w:t>
            </w:r>
            <w:proofErr w:type="spellEnd"/>
            <w:r w:rsidRPr="00EF514C">
              <w:rPr>
                <w:rFonts w:ascii="Times New Roman" w:hAnsi="Times New Roman" w:cs="Times New Roman"/>
                <w:szCs w:val="20"/>
              </w:rPr>
              <w:t xml:space="preserve"> контроллера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3.6</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напряжения питания ЩПУ</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3.7</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(при необходимости регулировка) автоматики управления контура нагрева </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3.8</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работы АВР насосов</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3.9</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Контрольный осмотр электрооборудования и </w:t>
            </w:r>
            <w:proofErr w:type="spellStart"/>
            <w:r w:rsidRPr="00EF514C">
              <w:rPr>
                <w:rFonts w:ascii="Times New Roman" w:hAnsi="Times New Roman" w:cs="Times New Roman"/>
                <w:szCs w:val="20"/>
              </w:rPr>
              <w:t>КИПиА</w:t>
            </w:r>
            <w:proofErr w:type="spellEnd"/>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3.10</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качества монтажа электрических и штекерных соединений (при необходимости подтягивание и очистка)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3.11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Проверка функционирования и настройки защитных ограничителей температуры и датчиков в </w:t>
            </w:r>
            <w:proofErr w:type="spellStart"/>
            <w:r w:rsidRPr="00EF514C">
              <w:rPr>
                <w:rFonts w:ascii="Times New Roman" w:hAnsi="Times New Roman" w:cs="Times New Roman"/>
                <w:szCs w:val="20"/>
              </w:rPr>
              <w:t>погружных</w:t>
            </w:r>
            <w:proofErr w:type="spellEnd"/>
            <w:r w:rsidRPr="00EF514C">
              <w:rPr>
                <w:rFonts w:ascii="Times New Roman" w:hAnsi="Times New Roman" w:cs="Times New Roman"/>
                <w:szCs w:val="20"/>
              </w:rPr>
              <w:t xml:space="preserve"> гильзах</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3.12</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функционирования датчика наружной температуры и его штекерного соединения</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3.13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 xml:space="preserve">Снятие приборов </w:t>
            </w:r>
            <w:proofErr w:type="spellStart"/>
            <w:r w:rsidRPr="00EF514C">
              <w:rPr>
                <w:rFonts w:ascii="Times New Roman" w:hAnsi="Times New Roman" w:cs="Times New Roman"/>
                <w:szCs w:val="20"/>
              </w:rPr>
              <w:t>КИПиА</w:t>
            </w:r>
            <w:proofErr w:type="spellEnd"/>
            <w:r w:rsidRPr="00EF514C">
              <w:rPr>
                <w:rFonts w:ascii="Times New Roman" w:hAnsi="Times New Roman" w:cs="Times New Roman"/>
                <w:szCs w:val="20"/>
              </w:rPr>
              <w:t xml:space="preserve"> в поверку и последующая установка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необходимости</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b/>
                <w:szCs w:val="20"/>
              </w:rPr>
            </w:pPr>
            <w:r w:rsidRPr="00EF514C">
              <w:rPr>
                <w:rFonts w:ascii="Times New Roman" w:hAnsi="Times New Roman" w:cs="Times New Roman"/>
                <w:b/>
                <w:szCs w:val="20"/>
              </w:rPr>
              <w:t>4. Внутренний газопровод и ГРУ</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rPr>
              <w:t>Внешний осмотр для выявления перекосов, раковин, трещин, коррозии и других дефектов</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4.2</w:t>
            </w:r>
          </w:p>
        </w:tc>
        <w:tc>
          <w:tcPr>
            <w:tcW w:w="7351" w:type="dxa"/>
            <w:hideMark/>
          </w:tcPr>
          <w:p w:rsidR="005C79A1" w:rsidRPr="00EF514C" w:rsidRDefault="005C79A1" w:rsidP="002F5785">
            <w:pPr>
              <w:rPr>
                <w:rFonts w:ascii="Times New Roman" w:hAnsi="Times New Roman" w:cs="Times New Roman"/>
              </w:rPr>
            </w:pPr>
            <w:r w:rsidRPr="00EF514C">
              <w:rPr>
                <w:rFonts w:ascii="Times New Roman" w:hAnsi="Times New Roman" w:cs="Times New Roman"/>
              </w:rPr>
              <w:t>Очистка оборудования от грязи и ржавчины</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необходимости</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на плотность фланцевых и резьбовых соединений</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4.4</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плотности электромагнитного клапана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4.5</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хода и плотности кранов и задвижек</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4.6</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rPr>
              <w:t>Продувка импульсных трубок к контрольно-измерительным приборам</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4.7</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rPr>
              <w:t>Контроль уровня заправки маслом счетчика (при необходимости смазка счетного механизма и заливка масла в местах расположения отверстий-масленок)</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4.8</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работы узла учёта газа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4.9</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настроек ГРУ</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квартал</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b/>
                <w:szCs w:val="20"/>
              </w:rPr>
            </w:pPr>
            <w:r w:rsidRPr="00EF514C">
              <w:rPr>
                <w:rFonts w:ascii="Times New Roman" w:hAnsi="Times New Roman" w:cs="Times New Roman"/>
                <w:b/>
                <w:szCs w:val="20"/>
              </w:rPr>
              <w:t xml:space="preserve">5. Комплекс </w:t>
            </w:r>
            <w:proofErr w:type="spellStart"/>
            <w:r w:rsidRPr="00EF514C">
              <w:rPr>
                <w:rFonts w:ascii="Times New Roman" w:hAnsi="Times New Roman" w:cs="Times New Roman"/>
                <w:b/>
                <w:szCs w:val="20"/>
              </w:rPr>
              <w:t>химводоподготовки</w:t>
            </w:r>
            <w:proofErr w:type="spellEnd"/>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5.1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Проведение анализа сетевой воды, корректировка работы дозирующего насоса (в случае необходимости)</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5.2</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Проверка работы дозирующего насоса</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1 раз в месяц</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5.3</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Заправка установки реактивами</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мере расхода</w:t>
            </w:r>
          </w:p>
        </w:tc>
      </w:tr>
      <w:tr w:rsidR="005C79A1" w:rsidRPr="00EF514C" w:rsidTr="002F5785">
        <w:tc>
          <w:tcPr>
            <w:tcW w:w="10328" w:type="dxa"/>
            <w:gridSpan w:val="3"/>
            <w:hideMark/>
          </w:tcPr>
          <w:p w:rsidR="005C79A1" w:rsidRPr="00EF514C" w:rsidRDefault="005C79A1" w:rsidP="002F5785">
            <w:pPr>
              <w:jc w:val="center"/>
              <w:rPr>
                <w:rFonts w:ascii="Times New Roman" w:hAnsi="Times New Roman" w:cs="Times New Roman"/>
                <w:b/>
                <w:szCs w:val="20"/>
              </w:rPr>
            </w:pPr>
            <w:r w:rsidRPr="00EF514C">
              <w:rPr>
                <w:rFonts w:ascii="Times New Roman" w:hAnsi="Times New Roman" w:cs="Times New Roman"/>
                <w:b/>
                <w:szCs w:val="20"/>
                <w:lang w:val="en-US"/>
              </w:rPr>
              <w:t>6</w:t>
            </w:r>
            <w:r w:rsidRPr="00EF514C">
              <w:rPr>
                <w:rFonts w:ascii="Times New Roman" w:hAnsi="Times New Roman" w:cs="Times New Roman"/>
                <w:b/>
                <w:szCs w:val="20"/>
              </w:rPr>
              <w:t>. Ремонтные работы</w:t>
            </w:r>
          </w:p>
        </w:tc>
      </w:tr>
      <w:tr w:rsidR="005C79A1" w:rsidRPr="00EF514C" w:rsidTr="002F5785">
        <w:tc>
          <w:tcPr>
            <w:tcW w:w="851"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6.1</w:t>
            </w:r>
          </w:p>
        </w:tc>
        <w:tc>
          <w:tcPr>
            <w:tcW w:w="7351" w:type="dxa"/>
            <w:hideMark/>
          </w:tcPr>
          <w:p w:rsidR="005C79A1" w:rsidRPr="00EF514C" w:rsidRDefault="005C79A1" w:rsidP="002F5785">
            <w:pPr>
              <w:rPr>
                <w:rFonts w:ascii="Times New Roman" w:hAnsi="Times New Roman" w:cs="Times New Roman"/>
                <w:szCs w:val="20"/>
              </w:rPr>
            </w:pPr>
            <w:r w:rsidRPr="00EF514C">
              <w:rPr>
                <w:rFonts w:ascii="Times New Roman" w:hAnsi="Times New Roman" w:cs="Times New Roman"/>
                <w:szCs w:val="20"/>
              </w:rPr>
              <w:t>Замена деталей и узлов</w:t>
            </w:r>
          </w:p>
        </w:tc>
        <w:tc>
          <w:tcPr>
            <w:tcW w:w="2126" w:type="dxa"/>
            <w:hideMark/>
          </w:tcPr>
          <w:p w:rsidR="005C79A1" w:rsidRPr="00EF514C" w:rsidRDefault="005C79A1" w:rsidP="002F5785">
            <w:pPr>
              <w:jc w:val="center"/>
              <w:rPr>
                <w:rFonts w:ascii="Times New Roman" w:hAnsi="Times New Roman" w:cs="Times New Roman"/>
                <w:szCs w:val="20"/>
              </w:rPr>
            </w:pPr>
            <w:r w:rsidRPr="00EF514C">
              <w:rPr>
                <w:rFonts w:ascii="Times New Roman" w:hAnsi="Times New Roman" w:cs="Times New Roman"/>
                <w:szCs w:val="20"/>
              </w:rPr>
              <w:t>По необходимости</w:t>
            </w:r>
          </w:p>
        </w:tc>
      </w:tr>
    </w:tbl>
    <w:bookmarkEnd w:id="8"/>
    <w:p w:rsidR="005C79A1" w:rsidRPr="005C79A1" w:rsidRDefault="005C79A1" w:rsidP="005C79A1">
      <w:pPr>
        <w:rPr>
          <w:rFonts w:ascii="Times New Roman" w:hAnsi="Times New Roman" w:cs="Times New Roman"/>
          <w:b/>
          <w:szCs w:val="20"/>
        </w:rPr>
      </w:pPr>
      <w:r w:rsidRPr="005C79A1">
        <w:rPr>
          <w:rFonts w:ascii="Times New Roman" w:hAnsi="Times New Roman" w:cs="Times New Roman"/>
          <w:b/>
          <w:szCs w:val="20"/>
        </w:rPr>
        <w:t xml:space="preserve">Причины вызова специалистов вне графика </w:t>
      </w:r>
      <w:r w:rsidRPr="005C79A1">
        <w:rPr>
          <w:rFonts w:ascii="Times New Roman" w:hAnsi="Times New Roman" w:cs="Times New Roman"/>
          <w:b/>
          <w:bCs/>
        </w:rPr>
        <w:t>(аварийное прикрытие):</w:t>
      </w:r>
    </w:p>
    <w:p w:rsidR="005C79A1" w:rsidRPr="00EF514C" w:rsidRDefault="005C79A1" w:rsidP="005C79A1">
      <w:pPr>
        <w:ind w:left="720"/>
        <w:jc w:val="center"/>
        <w:rPr>
          <w:rFonts w:ascii="Times New Roman" w:hAnsi="Times New Roman" w:cs="Times New Roman"/>
          <w:b/>
          <w:sz w:val="16"/>
          <w:szCs w:val="16"/>
        </w:rPr>
      </w:pP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Утечка газа на внутреннем газопроводе;</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Падение давления в системе отопления;</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Наличие течи в котловых соединениях;</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Значительный шум в котле;</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lastRenderedPageBreak/>
        <w:t>Шум при работе или отказ насосов;</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Неустойчивое зажигание котла;</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Отсутствие горячей воды;</w:t>
      </w:r>
    </w:p>
    <w:p w:rsidR="005C79A1" w:rsidRPr="00EF514C" w:rsidRDefault="005C79A1" w:rsidP="005C79A1">
      <w:pPr>
        <w:numPr>
          <w:ilvl w:val="0"/>
          <w:numId w:val="16"/>
        </w:numPr>
        <w:ind w:left="1276" w:hanging="425"/>
        <w:rPr>
          <w:rFonts w:ascii="Times New Roman" w:hAnsi="Times New Roman" w:cs="Times New Roman"/>
        </w:rPr>
      </w:pPr>
      <w:r w:rsidRPr="00EF514C">
        <w:rPr>
          <w:rFonts w:ascii="Times New Roman" w:hAnsi="Times New Roman" w:cs="Times New Roman"/>
        </w:rPr>
        <w:t>Неисправность автоматики;</w:t>
      </w:r>
    </w:p>
    <w:p w:rsidR="005C79A1" w:rsidRDefault="005C79A1" w:rsidP="005C79A1">
      <w:pPr>
        <w:numPr>
          <w:ilvl w:val="0"/>
          <w:numId w:val="16"/>
        </w:numPr>
        <w:spacing w:after="120"/>
        <w:ind w:left="1276" w:hanging="425"/>
        <w:rPr>
          <w:rFonts w:ascii="Times New Roman" w:hAnsi="Times New Roman" w:cs="Times New Roman"/>
        </w:rPr>
      </w:pPr>
      <w:r w:rsidRPr="00EF514C">
        <w:rPr>
          <w:rFonts w:ascii="Times New Roman" w:hAnsi="Times New Roman" w:cs="Times New Roman"/>
        </w:rPr>
        <w:t>Отказ котла при наличии электропитания и газоснабжения.</w:t>
      </w:r>
    </w:p>
    <w:p w:rsidR="005C79A1" w:rsidRPr="006A7D28" w:rsidRDefault="005C79A1" w:rsidP="005C79A1">
      <w:pPr>
        <w:spacing w:after="120"/>
        <w:ind w:left="-567"/>
        <w:rPr>
          <w:rFonts w:ascii="Times New Roman" w:hAnsi="Times New Roman" w:cs="Times New Roman"/>
        </w:rPr>
      </w:pPr>
      <w:r w:rsidRPr="006A7D28">
        <w:rPr>
          <w:rFonts w:ascii="Times New Roman" w:hAnsi="Times New Roman" w:cs="Times New Roman"/>
        </w:rPr>
        <w:t xml:space="preserve">Срок прибытия специалистов по аварийным вызовам не должен превышать 4-х (Четырёх) часов </w:t>
      </w:r>
      <w:r>
        <w:rPr>
          <w:rFonts w:ascii="Times New Roman" w:hAnsi="Times New Roman" w:cs="Times New Roman"/>
        </w:rPr>
        <w:t>круглосуточно, в течени</w:t>
      </w:r>
      <w:proofErr w:type="gramStart"/>
      <w:r>
        <w:rPr>
          <w:rFonts w:ascii="Times New Roman" w:hAnsi="Times New Roman" w:cs="Times New Roman"/>
        </w:rPr>
        <w:t>и</w:t>
      </w:r>
      <w:proofErr w:type="gramEnd"/>
      <w:r>
        <w:rPr>
          <w:rFonts w:ascii="Times New Roman" w:hAnsi="Times New Roman" w:cs="Times New Roman"/>
        </w:rPr>
        <w:t xml:space="preserve"> срока действия Договора</w:t>
      </w:r>
      <w:r w:rsidRPr="006A7D28">
        <w:rPr>
          <w:rFonts w:ascii="Times New Roman" w:hAnsi="Times New Roman" w:cs="Times New Roman"/>
        </w:rPr>
        <w:t>.</w:t>
      </w:r>
    </w:p>
    <w:p w:rsidR="005C79A1" w:rsidRPr="00EF514C" w:rsidRDefault="005C79A1" w:rsidP="005C79A1">
      <w:pPr>
        <w:ind w:firstLine="567"/>
        <w:jc w:val="both"/>
        <w:rPr>
          <w:rFonts w:ascii="Times New Roman" w:hAnsi="Times New Roman" w:cs="Times New Roman"/>
        </w:rPr>
      </w:pPr>
    </w:p>
    <w:tbl>
      <w:tblPr>
        <w:tblW w:w="0" w:type="auto"/>
        <w:tblInd w:w="-659" w:type="dxa"/>
        <w:tblLayout w:type="fixed"/>
        <w:tblLook w:val="0000"/>
      </w:tblPr>
      <w:tblGrid>
        <w:gridCol w:w="4909"/>
        <w:gridCol w:w="4909"/>
      </w:tblGrid>
      <w:tr w:rsidR="006326FB" w:rsidRPr="007E6D1D" w:rsidTr="006326FB">
        <w:trPr>
          <w:trHeight w:val="2151"/>
        </w:trPr>
        <w:tc>
          <w:tcPr>
            <w:tcW w:w="4909" w:type="dxa"/>
            <w:shd w:val="clear" w:color="auto" w:fill="auto"/>
          </w:tcPr>
          <w:p w:rsidR="006326FB" w:rsidRPr="006326FB" w:rsidRDefault="006326FB" w:rsidP="00EF4A67">
            <w:pPr>
              <w:rPr>
                <w:rFonts w:ascii="Times New Roman" w:hAnsi="Times New Roman" w:cs="Times New Roman"/>
                <w:b/>
                <w:sz w:val="22"/>
                <w:szCs w:val="22"/>
              </w:rPr>
            </w:pPr>
            <w:r w:rsidRPr="006326FB">
              <w:rPr>
                <w:rFonts w:ascii="Times New Roman" w:hAnsi="Times New Roman" w:cs="Times New Roman"/>
                <w:b/>
                <w:sz w:val="22"/>
                <w:szCs w:val="22"/>
              </w:rPr>
              <w:t>От Исполнителя:</w:t>
            </w:r>
          </w:p>
          <w:p w:rsidR="006326FB" w:rsidRPr="006326FB" w:rsidRDefault="006326FB" w:rsidP="00EF4A67">
            <w:pPr>
              <w:rPr>
                <w:rFonts w:ascii="Times New Roman" w:hAnsi="Times New Roman" w:cs="Times New Roman"/>
                <w:sz w:val="22"/>
                <w:szCs w:val="22"/>
              </w:rPr>
            </w:pPr>
          </w:p>
          <w:p w:rsidR="006326FB" w:rsidRPr="006326FB" w:rsidRDefault="006326FB" w:rsidP="00EF4A67">
            <w:pPr>
              <w:rPr>
                <w:rFonts w:ascii="Times New Roman" w:hAnsi="Times New Roman" w:cs="Times New Roman"/>
                <w:sz w:val="22"/>
                <w:szCs w:val="22"/>
              </w:rPr>
            </w:pPr>
          </w:p>
          <w:p w:rsidR="006326FB" w:rsidRPr="006326FB" w:rsidRDefault="006326FB" w:rsidP="00EF4A67">
            <w:pPr>
              <w:rPr>
                <w:rFonts w:ascii="Times New Roman" w:hAnsi="Times New Roman" w:cs="Times New Roman"/>
                <w:sz w:val="22"/>
                <w:szCs w:val="22"/>
              </w:rPr>
            </w:pP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________________/_______________/</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326FB" w:rsidRPr="006326FB" w:rsidRDefault="006326FB" w:rsidP="00EF4A67">
            <w:pPr>
              <w:pStyle w:val="25"/>
              <w:snapToGrid w:val="0"/>
              <w:rPr>
                <w:rFonts w:ascii="Times New Roman" w:hAnsi="Times New Roman" w:cs="Times New Roman"/>
                <w:sz w:val="22"/>
                <w:szCs w:val="22"/>
              </w:rPr>
            </w:pPr>
            <w:r w:rsidRPr="006326FB">
              <w:rPr>
                <w:rFonts w:ascii="Times New Roman" w:hAnsi="Times New Roman" w:cs="Times New Roman"/>
                <w:sz w:val="22"/>
                <w:szCs w:val="22"/>
              </w:rPr>
              <w:t>«____»_____________ 2014 г.</w:t>
            </w:r>
          </w:p>
        </w:tc>
        <w:tc>
          <w:tcPr>
            <w:tcW w:w="4909" w:type="dxa"/>
            <w:shd w:val="clear" w:color="auto" w:fill="auto"/>
          </w:tcPr>
          <w:p w:rsidR="006326FB" w:rsidRPr="006326FB" w:rsidRDefault="006326FB" w:rsidP="00EF4A67">
            <w:pPr>
              <w:pStyle w:val="7"/>
              <w:spacing w:line="288" w:lineRule="auto"/>
              <w:jc w:val="left"/>
              <w:rPr>
                <w:rFonts w:ascii="Times New Roman" w:hAnsi="Times New Roman" w:cs="Times New Roman"/>
                <w:sz w:val="22"/>
                <w:szCs w:val="22"/>
              </w:rPr>
            </w:pPr>
            <w:r w:rsidRPr="006326FB">
              <w:rPr>
                <w:rFonts w:ascii="Times New Roman" w:hAnsi="Times New Roman" w:cs="Times New Roman"/>
                <w:sz w:val="22"/>
                <w:szCs w:val="22"/>
              </w:rPr>
              <w:t>От Заказчика:</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Директор филиала «Уральский</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территориальный округ» ФГУП «РосРАО»</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 О.Л. Ананьев</w:t>
            </w:r>
          </w:p>
          <w:p w:rsidR="006326FB" w:rsidRPr="006326FB" w:rsidRDefault="006326FB" w:rsidP="00EF4A67">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326FB" w:rsidRPr="006326FB" w:rsidRDefault="006326FB" w:rsidP="00EF4A67">
            <w:pPr>
              <w:pStyle w:val="25"/>
              <w:rPr>
                <w:rFonts w:ascii="Times New Roman" w:hAnsi="Times New Roman" w:cs="Times New Roman"/>
                <w:sz w:val="22"/>
                <w:szCs w:val="22"/>
              </w:rPr>
            </w:pPr>
            <w:r w:rsidRPr="006326FB">
              <w:rPr>
                <w:rFonts w:ascii="Times New Roman" w:hAnsi="Times New Roman" w:cs="Times New Roman"/>
                <w:sz w:val="22"/>
                <w:szCs w:val="22"/>
              </w:rPr>
              <w:t>«____»_____________ 2014 г.</w:t>
            </w:r>
          </w:p>
        </w:tc>
      </w:tr>
    </w:tbl>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right="534" w:firstLine="0"/>
        <w:jc w:val="center"/>
        <w:rPr>
          <w:rStyle w:val="FontStyle35"/>
        </w:rPr>
      </w:pPr>
    </w:p>
    <w:p w:rsidR="00EF4A67" w:rsidRDefault="00EF4A67" w:rsidP="00EF4A67">
      <w:pPr>
        <w:pStyle w:val="Style24"/>
        <w:widowControl/>
        <w:spacing w:before="149" w:line="319" w:lineRule="exact"/>
        <w:ind w:left="2160" w:right="534" w:firstLine="720"/>
      </w:pPr>
      <w:r>
        <w:lastRenderedPageBreak/>
        <w:t xml:space="preserve">                               Приложение №3 </w:t>
      </w:r>
    </w:p>
    <w:p w:rsidR="00EF4A67" w:rsidRDefault="00EF4A67" w:rsidP="00EF4A67">
      <w:pPr>
        <w:pStyle w:val="Style24"/>
        <w:widowControl/>
        <w:spacing w:before="149" w:line="319" w:lineRule="exact"/>
        <w:ind w:left="2160" w:right="534" w:firstLine="720"/>
        <w:jc w:val="center"/>
        <w:rPr>
          <w:rStyle w:val="FontStyle35"/>
        </w:rPr>
      </w:pPr>
      <w:r>
        <w:t xml:space="preserve">                                к Договору_________________________</w:t>
      </w:r>
    </w:p>
    <w:p w:rsidR="00EF4A67" w:rsidRDefault="00EF4A67" w:rsidP="00EF4A67">
      <w:pPr>
        <w:pStyle w:val="Style24"/>
        <w:widowControl/>
        <w:spacing w:before="149" w:line="319" w:lineRule="exact"/>
        <w:ind w:right="534" w:firstLine="0"/>
        <w:jc w:val="center"/>
        <w:rPr>
          <w:rStyle w:val="FontStyle35"/>
        </w:rPr>
      </w:pPr>
      <w:r>
        <w:rPr>
          <w:rStyle w:val="FontStyle35"/>
          <w:lang w:val="en-US"/>
        </w:rPr>
        <w:t>C</w:t>
      </w:r>
      <w:r>
        <w:rPr>
          <w:rStyle w:val="FontStyle35"/>
        </w:rPr>
        <w:t>оглашение о конфиденциальности и неразглашении служебной информации ограниченного распространения («Для служебного пользования»)</w:t>
      </w:r>
    </w:p>
    <w:p w:rsidR="00EF4A67" w:rsidRDefault="00EF4A67" w:rsidP="00EF4A67">
      <w:pPr>
        <w:pStyle w:val="Style6"/>
        <w:widowControl/>
        <w:spacing w:line="240" w:lineRule="exact"/>
        <w:jc w:val="right"/>
        <w:rPr>
          <w:sz w:val="20"/>
          <w:szCs w:val="20"/>
        </w:rPr>
      </w:pPr>
    </w:p>
    <w:p w:rsidR="00EF4A67" w:rsidRPr="00F726A4" w:rsidRDefault="00EF4A67" w:rsidP="00EF4A67">
      <w:pPr>
        <w:pStyle w:val="Style6"/>
        <w:widowControl/>
        <w:tabs>
          <w:tab w:val="left" w:pos="2084"/>
        </w:tabs>
        <w:spacing w:before="122" w:line="240" w:lineRule="auto"/>
        <w:jc w:val="left"/>
        <w:rPr>
          <w:rStyle w:val="FontStyle35"/>
        </w:rPr>
      </w:pPr>
      <w:r>
        <w:rPr>
          <w:rStyle w:val="FontStyle35"/>
        </w:rPr>
        <w:t>г. Екатеринбург</w:t>
      </w:r>
      <w:r>
        <w:rPr>
          <w:rStyle w:val="FontStyle35"/>
        </w:rPr>
        <w:tab/>
      </w:r>
      <w:r>
        <w:rPr>
          <w:rStyle w:val="FontStyle35"/>
        </w:rPr>
        <w:tab/>
      </w:r>
      <w:r>
        <w:rPr>
          <w:rStyle w:val="FontStyle35"/>
        </w:rPr>
        <w:tab/>
      </w:r>
      <w:r>
        <w:rPr>
          <w:rStyle w:val="FontStyle35"/>
        </w:rPr>
        <w:tab/>
      </w:r>
      <w:r>
        <w:rPr>
          <w:rStyle w:val="FontStyle35"/>
        </w:rPr>
        <w:tab/>
      </w:r>
      <w:r>
        <w:rPr>
          <w:rStyle w:val="FontStyle35"/>
        </w:rPr>
        <w:tab/>
      </w:r>
      <w:r>
        <w:rPr>
          <w:rStyle w:val="FontStyle35"/>
        </w:rPr>
        <w:tab/>
      </w:r>
      <w:r>
        <w:rPr>
          <w:rStyle w:val="FontStyle35"/>
        </w:rPr>
        <w:tab/>
        <w:t>«___» _____ 20</w:t>
      </w:r>
      <w:r w:rsidRPr="00F726A4">
        <w:rPr>
          <w:rStyle w:val="FontStyle35"/>
        </w:rPr>
        <w:t>1</w:t>
      </w:r>
      <w:r>
        <w:rPr>
          <w:rStyle w:val="FontStyle35"/>
        </w:rPr>
        <w:t>__   г.</w:t>
      </w:r>
    </w:p>
    <w:p w:rsidR="00EF4A67" w:rsidRPr="00F726A4" w:rsidRDefault="00EF4A67" w:rsidP="00EF4A67">
      <w:pPr>
        <w:pStyle w:val="Style6"/>
        <w:widowControl/>
        <w:tabs>
          <w:tab w:val="left" w:pos="2084"/>
        </w:tabs>
        <w:spacing w:before="122" w:line="240" w:lineRule="auto"/>
        <w:jc w:val="right"/>
        <w:rPr>
          <w:rStyle w:val="FontStyle35"/>
        </w:rPr>
      </w:pPr>
    </w:p>
    <w:p w:rsidR="00EF4A67" w:rsidRDefault="00EF4A67" w:rsidP="00EF4A67">
      <w:pPr>
        <w:pStyle w:val="Style8"/>
        <w:widowControl/>
        <w:tabs>
          <w:tab w:val="left" w:pos="2589"/>
          <w:tab w:val="left" w:pos="5522"/>
          <w:tab w:val="left" w:pos="8039"/>
          <w:tab w:val="left" w:pos="9265"/>
        </w:tabs>
        <w:spacing w:line="319" w:lineRule="exact"/>
        <w:ind w:left="14" w:firstLine="691"/>
        <w:rPr>
          <w:rStyle w:val="FontStyle35"/>
        </w:rPr>
      </w:pPr>
      <w:r w:rsidRPr="00F726A4">
        <w:rPr>
          <w:rStyle w:val="FontStyle35"/>
          <w:b/>
        </w:rPr>
        <w:t>ФГУП «РосРАО»</w:t>
      </w:r>
      <w:r>
        <w:rPr>
          <w:rStyle w:val="FontStyle35"/>
        </w:rPr>
        <w:t>, в лице директора филиала «Уральский территориальный округ» Ананьева О.Л., действующего на основании доверенности от 09.12.2013 №94/Ф-12 с одной стороны,</w:t>
      </w:r>
      <w:r w:rsidRPr="00450526">
        <w:rPr>
          <w:rStyle w:val="FontStyle35"/>
        </w:rPr>
        <w:t xml:space="preserve"> </w:t>
      </w:r>
      <w:r>
        <w:rPr>
          <w:rStyle w:val="FontStyle35"/>
        </w:rPr>
        <w:t>и</w:t>
      </w:r>
    </w:p>
    <w:p w:rsidR="00EF4A67" w:rsidRDefault="00EF4A67" w:rsidP="00EF4A67">
      <w:pPr>
        <w:pStyle w:val="Style8"/>
        <w:widowControl/>
        <w:tabs>
          <w:tab w:val="left" w:pos="2589"/>
          <w:tab w:val="left" w:pos="5522"/>
          <w:tab w:val="left" w:pos="8039"/>
          <w:tab w:val="left" w:pos="9265"/>
        </w:tabs>
        <w:spacing w:line="319" w:lineRule="exact"/>
        <w:ind w:left="14" w:firstLine="691"/>
        <w:rPr>
          <w:rStyle w:val="FontStyle35"/>
        </w:rPr>
      </w:pPr>
      <w:r>
        <w:rPr>
          <w:rStyle w:val="FontStyle35"/>
          <w:b/>
        </w:rPr>
        <w:t>_________________</w:t>
      </w:r>
      <w:r>
        <w:rPr>
          <w:rStyle w:val="FontStyle35"/>
        </w:rPr>
        <w:t xml:space="preserve"> в лице ___________________, действующего на основании ____________,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EF4A67" w:rsidRDefault="00EF4A67" w:rsidP="00EF4A67">
      <w:pPr>
        <w:pStyle w:val="Style2"/>
        <w:widowControl/>
        <w:spacing w:line="240" w:lineRule="exact"/>
        <w:jc w:val="left"/>
        <w:rPr>
          <w:sz w:val="20"/>
          <w:szCs w:val="20"/>
        </w:rPr>
      </w:pPr>
    </w:p>
    <w:p w:rsidR="00EF4A67" w:rsidRDefault="00EF4A67" w:rsidP="00EF4A67">
      <w:pPr>
        <w:pStyle w:val="Style2"/>
        <w:widowControl/>
        <w:spacing w:before="113" w:line="240" w:lineRule="auto"/>
        <w:ind w:left="3757"/>
        <w:jc w:val="left"/>
        <w:rPr>
          <w:rStyle w:val="FontStyle27"/>
        </w:rPr>
      </w:pPr>
      <w:r>
        <w:rPr>
          <w:rStyle w:val="FontStyle27"/>
        </w:rPr>
        <w:t>1. Предмет Соглашения</w:t>
      </w:r>
    </w:p>
    <w:p w:rsidR="00EF4A67" w:rsidRDefault="00EF4A67" w:rsidP="00EF4A67">
      <w:pPr>
        <w:pStyle w:val="Style7"/>
        <w:widowControl/>
        <w:numPr>
          <w:ilvl w:val="0"/>
          <w:numId w:val="27"/>
        </w:numPr>
        <w:tabs>
          <w:tab w:val="left" w:pos="1183"/>
        </w:tabs>
        <w:spacing w:before="315" w:line="319" w:lineRule="exact"/>
        <w:ind w:left="5" w:right="5" w:firstLine="725"/>
        <w:rPr>
          <w:rStyle w:val="FontStyle35"/>
        </w:rPr>
      </w:pPr>
      <w:r>
        <w:rPr>
          <w:rStyle w:val="FontStyle35"/>
        </w:rPr>
        <w:t>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EF4A67" w:rsidRDefault="00EF4A67" w:rsidP="00EF4A67">
      <w:pPr>
        <w:pStyle w:val="Style7"/>
        <w:widowControl/>
        <w:numPr>
          <w:ilvl w:val="0"/>
          <w:numId w:val="27"/>
        </w:numPr>
        <w:tabs>
          <w:tab w:val="left" w:pos="1183"/>
        </w:tabs>
        <w:spacing w:line="319" w:lineRule="exact"/>
        <w:ind w:left="5" w:right="5" w:firstLine="725"/>
        <w:rPr>
          <w:rStyle w:val="FontStyle35"/>
        </w:rPr>
      </w:pPr>
      <w:r>
        <w:rPr>
          <w:rStyle w:val="FontStyle35"/>
        </w:rPr>
        <w:t>Настоящее Соглашение регулирует порядок передачи Передающей стороной Принимающей стороне служебной информации ограниченного распространения,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w:t>
      </w:r>
    </w:p>
    <w:p w:rsidR="00EF4A67" w:rsidRPr="00122C91" w:rsidRDefault="00EF4A67" w:rsidP="00EF4A67">
      <w:pPr>
        <w:pStyle w:val="Style7"/>
        <w:widowControl/>
        <w:numPr>
          <w:ilvl w:val="0"/>
          <w:numId w:val="27"/>
        </w:numPr>
        <w:tabs>
          <w:tab w:val="left" w:pos="1183"/>
        </w:tabs>
        <w:spacing w:line="319" w:lineRule="exact"/>
        <w:ind w:left="5" w:firstLine="725"/>
        <w:rPr>
          <w:rStyle w:val="FontStyle35"/>
        </w:rPr>
      </w:pPr>
      <w:r>
        <w:rPr>
          <w:rStyle w:val="FontStyle35"/>
        </w:rPr>
        <w:t>Передающая сторона, являющаяся обладателем прав по распоряжению Информацией «Для служебного пользования», передает ее или обеспечивает доступ к ней Принимающей стороне.</w:t>
      </w:r>
    </w:p>
    <w:p w:rsidR="00EF4A67" w:rsidRDefault="00EF4A67" w:rsidP="00EF4A67">
      <w:pPr>
        <w:pStyle w:val="Style7"/>
        <w:widowControl/>
        <w:numPr>
          <w:ilvl w:val="0"/>
          <w:numId w:val="27"/>
        </w:numPr>
        <w:tabs>
          <w:tab w:val="left" w:pos="1183"/>
        </w:tabs>
        <w:spacing w:line="319" w:lineRule="exact"/>
        <w:ind w:left="5" w:firstLine="725"/>
        <w:rPr>
          <w:rStyle w:val="FontStyle35"/>
        </w:rPr>
      </w:pPr>
      <w:r>
        <w:rPr>
          <w:rStyle w:val="FontStyle35"/>
        </w:rPr>
        <w:t>В рамках настоящего Договора не предполагается передача сведений, составляющих государственную тайну.</w:t>
      </w:r>
    </w:p>
    <w:p w:rsidR="00EF4A67" w:rsidRDefault="00EF4A67" w:rsidP="00EF4A67">
      <w:pPr>
        <w:pStyle w:val="Style7"/>
        <w:widowControl/>
        <w:tabs>
          <w:tab w:val="left" w:pos="1183"/>
        </w:tabs>
        <w:spacing w:line="319" w:lineRule="exact"/>
        <w:ind w:left="730" w:firstLine="0"/>
        <w:rPr>
          <w:rStyle w:val="FontStyle35"/>
        </w:rPr>
      </w:pPr>
    </w:p>
    <w:p w:rsidR="00EF4A67" w:rsidRDefault="00EF4A67" w:rsidP="00EF4A67">
      <w:pPr>
        <w:pStyle w:val="Style2"/>
        <w:widowControl/>
        <w:spacing w:line="240" w:lineRule="auto"/>
        <w:ind w:left="2661"/>
        <w:jc w:val="left"/>
        <w:rPr>
          <w:rStyle w:val="FontStyle27"/>
        </w:rPr>
      </w:pPr>
      <w:r>
        <w:rPr>
          <w:rStyle w:val="FontStyle27"/>
        </w:rPr>
        <w:t>2. Обязательства Сторон по Соглашению</w:t>
      </w:r>
    </w:p>
    <w:p w:rsidR="00EF4A67" w:rsidRDefault="00EF4A67" w:rsidP="00EF4A67">
      <w:pPr>
        <w:pStyle w:val="Style6"/>
        <w:widowControl/>
        <w:spacing w:line="240" w:lineRule="exact"/>
        <w:ind w:left="720"/>
        <w:jc w:val="left"/>
        <w:rPr>
          <w:sz w:val="20"/>
          <w:szCs w:val="20"/>
        </w:rPr>
      </w:pPr>
    </w:p>
    <w:p w:rsidR="00EF4A67" w:rsidRDefault="00EF4A67" w:rsidP="00EF4A67">
      <w:pPr>
        <w:pStyle w:val="Style6"/>
        <w:widowControl/>
        <w:spacing w:before="84" w:line="315" w:lineRule="exact"/>
        <w:ind w:left="720"/>
        <w:jc w:val="left"/>
        <w:rPr>
          <w:rStyle w:val="FontStyle35"/>
        </w:rPr>
      </w:pPr>
      <w:r>
        <w:rPr>
          <w:rStyle w:val="FontStyle35"/>
        </w:rPr>
        <w:t>Стороны соглашаются принять на себя следующие обязательства:</w:t>
      </w:r>
    </w:p>
    <w:p w:rsidR="00EF4A67" w:rsidRDefault="00EF4A67" w:rsidP="00EF4A67">
      <w:pPr>
        <w:pStyle w:val="Style7"/>
        <w:widowControl/>
        <w:numPr>
          <w:ilvl w:val="0"/>
          <w:numId w:val="28"/>
        </w:numPr>
        <w:tabs>
          <w:tab w:val="left" w:pos="1183"/>
        </w:tabs>
        <w:spacing w:line="315" w:lineRule="exact"/>
        <w:ind w:firstLine="701"/>
        <w:rPr>
          <w:rStyle w:val="FontStyle35"/>
        </w:rPr>
      </w:pPr>
      <w:r>
        <w:rPr>
          <w:rStyle w:val="FontStyle35"/>
        </w:rPr>
        <w:lastRenderedPageBreak/>
        <w:t>Принимающая сторона, получившая Информацию «Для служебного пользования» от Передающей стороны прямо или косвенно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EF4A67" w:rsidRPr="00C40427" w:rsidRDefault="00EF4A67" w:rsidP="00EF4A67">
      <w:pPr>
        <w:jc w:val="both"/>
        <w:rPr>
          <w:rStyle w:val="FontStyle35"/>
          <w:rFonts w:eastAsia="Times New Roman"/>
          <w:sz w:val="24"/>
          <w:szCs w:val="24"/>
        </w:rPr>
      </w:pPr>
      <w:r>
        <w:rPr>
          <w:rStyle w:val="FontStyle35"/>
        </w:rPr>
        <w:t xml:space="preserve">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w:t>
      </w:r>
      <w:r w:rsidRPr="00690A64">
        <w:rPr>
          <w:rStyle w:val="FontStyle35"/>
          <w:highlight w:val="yellow"/>
        </w:rPr>
        <w:t xml:space="preserve">Договора </w:t>
      </w:r>
      <w:r w:rsidRPr="00690A64">
        <w:rPr>
          <w:rStyle w:val="FontStyle35"/>
          <w:sz w:val="24"/>
          <w:szCs w:val="24"/>
          <w:highlight w:val="yellow"/>
        </w:rPr>
        <w:t>№</w:t>
      </w:r>
      <w:r w:rsidR="00690A64" w:rsidRPr="00690A64">
        <w:rPr>
          <w:rFonts w:ascii="Times New Roman" w:eastAsia="Times New Roman" w:hAnsi="Times New Roman" w:cs="Times New Roman"/>
          <w:highlight w:val="yellow"/>
        </w:rPr>
        <w:t>___</w:t>
      </w:r>
      <w:r w:rsidRPr="00690A64">
        <w:rPr>
          <w:rFonts w:ascii="Times New Roman" w:eastAsia="Times New Roman" w:hAnsi="Times New Roman" w:cs="Times New Roman"/>
          <w:highlight w:val="yellow"/>
        </w:rPr>
        <w:t xml:space="preserve"> </w:t>
      </w:r>
      <w:proofErr w:type="gramStart"/>
      <w:r w:rsidRPr="00690A64">
        <w:rPr>
          <w:rFonts w:ascii="Times New Roman" w:eastAsia="Times New Roman" w:hAnsi="Times New Roman" w:cs="Times New Roman"/>
          <w:highlight w:val="yellow"/>
        </w:rPr>
        <w:t>от</w:t>
      </w:r>
      <w:proofErr w:type="gramEnd"/>
      <w:r w:rsidRPr="00690A64">
        <w:rPr>
          <w:rFonts w:ascii="Times New Roman" w:eastAsia="Times New Roman" w:hAnsi="Times New Roman" w:cs="Times New Roman"/>
          <w:highlight w:val="yellow"/>
        </w:rPr>
        <w:t xml:space="preserve"> </w:t>
      </w:r>
      <w:r w:rsidR="00690A64" w:rsidRPr="00690A64">
        <w:rPr>
          <w:rFonts w:ascii="Times New Roman" w:eastAsia="Times New Roman" w:hAnsi="Times New Roman" w:cs="Times New Roman"/>
          <w:highlight w:val="yellow"/>
        </w:rPr>
        <w:t>______</w:t>
      </w:r>
      <w:r w:rsidRPr="00690A64">
        <w:rPr>
          <w:rFonts w:eastAsia="Times New Roman"/>
          <w:highlight w:val="yellow"/>
        </w:rPr>
        <w:t>.</w:t>
      </w:r>
    </w:p>
    <w:p w:rsidR="00EF4A67" w:rsidRDefault="00EF4A67" w:rsidP="00EF4A67">
      <w:pPr>
        <w:pStyle w:val="Style7"/>
        <w:widowControl/>
        <w:numPr>
          <w:ilvl w:val="0"/>
          <w:numId w:val="28"/>
        </w:numPr>
        <w:tabs>
          <w:tab w:val="left" w:pos="1183"/>
        </w:tabs>
        <w:spacing w:before="10" w:line="319" w:lineRule="exact"/>
        <w:ind w:right="19" w:firstLine="701"/>
        <w:rPr>
          <w:rStyle w:val="FontStyle35"/>
        </w:rPr>
      </w:pPr>
      <w:r>
        <w:rPr>
          <w:rStyle w:val="FontStyle35"/>
        </w:rPr>
        <w:t>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EF4A67" w:rsidRDefault="00EF4A67" w:rsidP="00EF4A67">
      <w:pPr>
        <w:pStyle w:val="Style7"/>
        <w:widowControl/>
        <w:numPr>
          <w:ilvl w:val="0"/>
          <w:numId w:val="28"/>
        </w:numPr>
        <w:tabs>
          <w:tab w:val="left" w:pos="1183"/>
        </w:tabs>
        <w:spacing w:before="10" w:line="319" w:lineRule="exact"/>
        <w:ind w:right="14" w:firstLine="701"/>
        <w:rPr>
          <w:rStyle w:val="FontStyle35"/>
        </w:rPr>
      </w:pPr>
      <w:r>
        <w:rPr>
          <w:rStyle w:val="FontStyle35"/>
        </w:rPr>
        <w:t>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Договору, указанному в п. 2.2 настоящего Соглашения.</w:t>
      </w:r>
    </w:p>
    <w:p w:rsidR="00EF4A67" w:rsidRDefault="00EF4A67" w:rsidP="00EF4A67">
      <w:pPr>
        <w:pStyle w:val="Style2"/>
        <w:widowControl/>
        <w:spacing w:line="240" w:lineRule="exact"/>
        <w:ind w:left="963"/>
        <w:jc w:val="left"/>
        <w:rPr>
          <w:sz w:val="20"/>
          <w:szCs w:val="20"/>
        </w:rPr>
      </w:pPr>
    </w:p>
    <w:p w:rsidR="00EF4A67" w:rsidRDefault="00EF4A67" w:rsidP="00EF4A67">
      <w:pPr>
        <w:pStyle w:val="Style2"/>
        <w:widowControl/>
        <w:spacing w:before="113" w:line="240" w:lineRule="auto"/>
        <w:ind w:left="963"/>
        <w:jc w:val="left"/>
        <w:rPr>
          <w:rStyle w:val="FontStyle27"/>
        </w:rPr>
      </w:pPr>
      <w:r>
        <w:rPr>
          <w:rStyle w:val="FontStyle27"/>
        </w:rPr>
        <w:t xml:space="preserve">3. Информация «Для служебного пользования» и ее передача </w:t>
      </w:r>
      <w:proofErr w:type="gramStart"/>
      <w:r>
        <w:rPr>
          <w:rStyle w:val="FontStyle27"/>
        </w:rPr>
        <w:t>между</w:t>
      </w:r>
      <w:proofErr w:type="gramEnd"/>
    </w:p>
    <w:p w:rsidR="00EF4A67" w:rsidRDefault="00EF4A67" w:rsidP="00EF4A67">
      <w:pPr>
        <w:pStyle w:val="Style2"/>
        <w:widowControl/>
        <w:spacing w:before="19" w:line="240" w:lineRule="auto"/>
        <w:ind w:right="48"/>
        <w:rPr>
          <w:rStyle w:val="FontStyle27"/>
        </w:rPr>
      </w:pPr>
      <w:r>
        <w:rPr>
          <w:rStyle w:val="FontStyle27"/>
        </w:rPr>
        <w:t>Сторонами</w:t>
      </w:r>
    </w:p>
    <w:p w:rsidR="00EF4A67" w:rsidRDefault="00EF4A67" w:rsidP="00EF4A67">
      <w:pPr>
        <w:pStyle w:val="Style7"/>
        <w:widowControl/>
        <w:numPr>
          <w:ilvl w:val="0"/>
          <w:numId w:val="29"/>
        </w:numPr>
        <w:tabs>
          <w:tab w:val="left" w:pos="1178"/>
        </w:tabs>
        <w:spacing w:before="315" w:line="319" w:lineRule="exact"/>
        <w:ind w:left="5" w:right="19"/>
        <w:rPr>
          <w:rStyle w:val="FontStyle35"/>
        </w:rPr>
      </w:pPr>
      <w:r>
        <w:rPr>
          <w:rStyle w:val="FontStyle35"/>
        </w:rPr>
        <w:t>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 включая информацию:</w:t>
      </w:r>
    </w:p>
    <w:p w:rsidR="00EF4A67" w:rsidRDefault="00EF4A67" w:rsidP="00EF4A67">
      <w:pPr>
        <w:pStyle w:val="Style7"/>
        <w:widowControl/>
        <w:tabs>
          <w:tab w:val="left" w:pos="1178"/>
        </w:tabs>
        <w:spacing w:before="315" w:line="319" w:lineRule="exact"/>
        <w:ind w:left="5" w:right="19" w:firstLine="0"/>
        <w:rPr>
          <w:rStyle w:val="FontStyle35"/>
        </w:rPr>
      </w:pPr>
      <w:r>
        <w:rPr>
          <w:rStyle w:val="FontStyle35"/>
        </w:rPr>
        <w:t xml:space="preserve">а) </w:t>
      </w:r>
      <w:proofErr w:type="gramStart"/>
      <w:r>
        <w:rPr>
          <w:rStyle w:val="FontStyle35"/>
        </w:rPr>
        <w:t>которую</w:t>
      </w:r>
      <w:proofErr w:type="gramEnd"/>
      <w:r>
        <w:rPr>
          <w:rStyle w:val="FontStyle35"/>
        </w:rPr>
        <w:t xml:space="preserve"> Передающая сторона предоставила, сообщила или предоставит Принимающей стороне как в письменной (электронной) форме - в виде текстов,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EF4A67" w:rsidRDefault="00EF4A67" w:rsidP="00EF4A67">
      <w:pPr>
        <w:pStyle w:val="Style7"/>
        <w:widowControl/>
        <w:tabs>
          <w:tab w:val="left" w:pos="1178"/>
        </w:tabs>
        <w:spacing w:before="315" w:line="319" w:lineRule="exact"/>
        <w:ind w:left="5" w:right="19" w:firstLine="0"/>
        <w:rPr>
          <w:rStyle w:val="FontStyle35"/>
        </w:rPr>
      </w:pPr>
      <w:r>
        <w:rPr>
          <w:rStyle w:val="FontStyle35"/>
        </w:rPr>
        <w:t xml:space="preserve">б) </w:t>
      </w:r>
      <w:proofErr w:type="gramStart"/>
      <w:r>
        <w:rPr>
          <w:rStyle w:val="FontStyle35"/>
        </w:rPr>
        <w:t>которую</w:t>
      </w:r>
      <w:proofErr w:type="gramEnd"/>
      <w:r>
        <w:rPr>
          <w:rStyle w:val="FontStyle35"/>
        </w:rPr>
        <w:t xml:space="preserve"> Принимающая сторона получила от Передающей стороны путем обозрения или любым другим способом, что, однако, не ограничивает содержание вышесказанного. </w:t>
      </w:r>
    </w:p>
    <w:p w:rsidR="00EF4A67" w:rsidRDefault="00EF4A67" w:rsidP="00EF4A67">
      <w:pPr>
        <w:pStyle w:val="Style7"/>
        <w:widowControl/>
        <w:numPr>
          <w:ilvl w:val="0"/>
          <w:numId w:val="29"/>
        </w:numPr>
        <w:tabs>
          <w:tab w:val="left" w:pos="1178"/>
        </w:tabs>
        <w:spacing w:line="319" w:lineRule="exact"/>
        <w:ind w:left="5" w:right="24"/>
        <w:rPr>
          <w:rStyle w:val="FontStyle35"/>
        </w:rPr>
      </w:pPr>
      <w:r>
        <w:rPr>
          <w:rStyle w:val="FontStyle35"/>
        </w:rPr>
        <w:t>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EF4A67" w:rsidRDefault="00EF4A67" w:rsidP="00EF4A67">
      <w:pPr>
        <w:pStyle w:val="Style7"/>
        <w:widowControl/>
        <w:numPr>
          <w:ilvl w:val="0"/>
          <w:numId w:val="29"/>
        </w:numPr>
        <w:tabs>
          <w:tab w:val="left" w:pos="1178"/>
        </w:tabs>
        <w:spacing w:line="319" w:lineRule="exact"/>
        <w:ind w:left="5" w:right="19"/>
        <w:rPr>
          <w:rStyle w:val="FontStyle35"/>
        </w:rPr>
      </w:pPr>
      <w:r>
        <w:rPr>
          <w:rStyle w:val="FontStyle35"/>
        </w:rPr>
        <w:lastRenderedPageBreak/>
        <w:t>Информация «Для служебного пользования» может передаваться представителями Передающей стороны представителям Принимающей стороны либо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EF4A67" w:rsidRDefault="00EF4A67" w:rsidP="00EF4A67">
      <w:pPr>
        <w:ind w:firstLine="701"/>
        <w:jc w:val="both"/>
        <w:rPr>
          <w:rStyle w:val="FontStyle35"/>
        </w:rPr>
      </w:pPr>
      <w:r>
        <w:rPr>
          <w:rStyle w:val="FontStyle35"/>
        </w:rPr>
        <w:t>Для приема-передачи Информации «Для служебного пользования» между Сторонами могут использоваться каналы передачи данных с применением сре</w:t>
      </w:r>
      <w:proofErr w:type="gramStart"/>
      <w:r>
        <w:rPr>
          <w:rStyle w:val="FontStyle35"/>
        </w:rPr>
        <w:t>дств кр</w:t>
      </w:r>
      <w:proofErr w:type="gramEnd"/>
      <w:r>
        <w:rPr>
          <w:rStyle w:val="FontStyle35"/>
        </w:rPr>
        <w:t>иптографической защиты информации, сертифицированных в соответствии с требованиями соответствующих нормативных документов.</w:t>
      </w:r>
    </w:p>
    <w:p w:rsidR="00EF4A67" w:rsidRDefault="00EF4A67" w:rsidP="00EF4A67">
      <w:pPr>
        <w:pStyle w:val="Style2"/>
        <w:widowControl/>
        <w:spacing w:line="240" w:lineRule="auto"/>
        <w:ind w:left="1044"/>
        <w:jc w:val="left"/>
        <w:rPr>
          <w:rStyle w:val="FontStyle27"/>
        </w:rPr>
      </w:pPr>
      <w:r>
        <w:rPr>
          <w:rStyle w:val="FontStyle27"/>
        </w:rPr>
        <w:t>4. Защита Информации «Для служебного пользования» и гарантии</w:t>
      </w:r>
    </w:p>
    <w:p w:rsidR="00EF4A67" w:rsidRDefault="00EF4A67" w:rsidP="00EF4A67">
      <w:pPr>
        <w:pStyle w:val="Style2"/>
        <w:widowControl/>
        <w:spacing w:before="10" w:line="240" w:lineRule="auto"/>
        <w:ind w:left="10"/>
        <w:rPr>
          <w:rStyle w:val="FontStyle27"/>
        </w:rPr>
      </w:pPr>
      <w:r>
        <w:rPr>
          <w:rStyle w:val="FontStyle27"/>
        </w:rPr>
        <w:t>неразглашения</w:t>
      </w:r>
    </w:p>
    <w:p w:rsidR="00EF4A67" w:rsidRDefault="00EF4A67" w:rsidP="00EF4A67">
      <w:pPr>
        <w:pStyle w:val="Style7"/>
        <w:widowControl/>
        <w:numPr>
          <w:ilvl w:val="0"/>
          <w:numId w:val="30"/>
        </w:numPr>
        <w:tabs>
          <w:tab w:val="left" w:pos="1183"/>
        </w:tabs>
        <w:spacing w:before="315" w:line="319" w:lineRule="exact"/>
        <w:ind w:left="5" w:firstLine="691"/>
        <w:rPr>
          <w:rStyle w:val="FontStyle35"/>
        </w:rPr>
      </w:pPr>
      <w:r>
        <w:rPr>
          <w:rStyle w:val="FontStyle35"/>
        </w:rPr>
        <w:t xml:space="preserve">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Pr>
          <w:rStyle w:val="FontStyle35"/>
        </w:rPr>
        <w:t>установленных</w:t>
      </w:r>
      <w:proofErr w:type="gramEnd"/>
      <w:r>
        <w:rPr>
          <w:rStyle w:val="FontStyle35"/>
        </w:rPr>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EF4A67" w:rsidRPr="00936E15" w:rsidRDefault="00EF4A67" w:rsidP="00EF4A67">
      <w:pPr>
        <w:pStyle w:val="Style7"/>
        <w:widowControl/>
        <w:numPr>
          <w:ilvl w:val="0"/>
          <w:numId w:val="30"/>
        </w:numPr>
        <w:tabs>
          <w:tab w:val="left" w:pos="1183"/>
        </w:tabs>
        <w:spacing w:line="319" w:lineRule="exact"/>
        <w:ind w:left="5" w:right="10" w:firstLine="691"/>
        <w:rPr>
          <w:sz w:val="2"/>
          <w:szCs w:val="2"/>
        </w:rPr>
      </w:pPr>
      <w:r>
        <w:rPr>
          <w:rStyle w:val="FontStyle35"/>
        </w:rPr>
        <w:t>Принимающая сторона может передать Информацию «Для служебного пользования» государственному или судебному органу в соответствии с законодательством Российской Федерации. При этом Принимающая сторона:</w:t>
      </w:r>
    </w:p>
    <w:p w:rsidR="00EF4A67" w:rsidRDefault="00EF4A67" w:rsidP="00EF4A67">
      <w:pPr>
        <w:pStyle w:val="Style7"/>
        <w:widowControl/>
        <w:numPr>
          <w:ilvl w:val="0"/>
          <w:numId w:val="31"/>
        </w:numPr>
        <w:tabs>
          <w:tab w:val="left" w:pos="854"/>
        </w:tabs>
        <w:spacing w:line="319" w:lineRule="exact"/>
        <w:ind w:left="5" w:right="10"/>
        <w:rPr>
          <w:rStyle w:val="FontStyle35"/>
        </w:rPr>
      </w:pPr>
      <w:r>
        <w:rPr>
          <w:rStyle w:val="FontStyle35"/>
        </w:rPr>
        <w:t>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EF4A67" w:rsidRDefault="00EF4A67" w:rsidP="00EF4A67">
      <w:pPr>
        <w:pStyle w:val="Style7"/>
        <w:widowControl/>
        <w:numPr>
          <w:ilvl w:val="0"/>
          <w:numId w:val="31"/>
        </w:numPr>
        <w:tabs>
          <w:tab w:val="left" w:pos="854"/>
        </w:tabs>
        <w:spacing w:line="319" w:lineRule="exact"/>
        <w:ind w:left="5" w:right="10"/>
        <w:rPr>
          <w:rStyle w:val="FontStyle35"/>
        </w:rPr>
      </w:pPr>
      <w:r>
        <w:rPr>
          <w:rStyle w:val="FontStyle35"/>
        </w:rPr>
        <w:t>предоставит Передающей стороне данные о перечне, содержании и объеме Информации «Для служебного пользования», подлежащей передаче.</w:t>
      </w:r>
    </w:p>
    <w:p w:rsidR="00EF4A67" w:rsidRDefault="00EF4A67" w:rsidP="00EF4A67">
      <w:pPr>
        <w:pStyle w:val="Style7"/>
        <w:widowControl/>
        <w:tabs>
          <w:tab w:val="left" w:pos="1183"/>
        </w:tabs>
        <w:spacing w:line="319" w:lineRule="exact"/>
        <w:ind w:left="5" w:right="10" w:firstLine="691"/>
        <w:rPr>
          <w:rStyle w:val="FontStyle35"/>
        </w:rPr>
      </w:pPr>
      <w:r>
        <w:rPr>
          <w:rStyle w:val="FontStyle35"/>
        </w:rPr>
        <w:t>4.3.</w:t>
      </w:r>
      <w:r>
        <w:rPr>
          <w:rStyle w:val="FontStyle35"/>
        </w:rPr>
        <w:tab/>
        <w:t>Принимающая сторона обязуется не вывозить и не направлять</w:t>
      </w:r>
      <w:r>
        <w:rPr>
          <w:rStyle w:val="FontStyle35"/>
        </w:rPr>
        <w:br/>
        <w:t>Информацию «Для служебного пользования» за пределы Российской Федерации.</w:t>
      </w:r>
    </w:p>
    <w:p w:rsidR="00EF4A67" w:rsidRDefault="00EF4A67" w:rsidP="00EF4A67">
      <w:pPr>
        <w:pStyle w:val="Style7"/>
        <w:widowControl/>
        <w:tabs>
          <w:tab w:val="left" w:pos="1183"/>
        </w:tabs>
        <w:spacing w:line="319" w:lineRule="exact"/>
        <w:ind w:left="5" w:right="10" w:firstLine="691"/>
        <w:rPr>
          <w:rStyle w:val="FontStyle35"/>
        </w:rPr>
      </w:pPr>
      <w:r>
        <w:rPr>
          <w:rStyle w:val="FontStyle35"/>
        </w:rPr>
        <w:t>4.4. Принимающая сторона должна заключить соответствующие письменные соглашения о неразглашении</w:t>
      </w:r>
      <w:r w:rsidRPr="0059673B">
        <w:rPr>
          <w:rStyle w:val="FontStyle35"/>
        </w:rPr>
        <w:t xml:space="preserve"> </w:t>
      </w:r>
      <w:r>
        <w:rPr>
          <w:rStyle w:val="FontStyle35"/>
        </w:rPr>
        <w:t>Информации «Для служебного пользования» Передающей стороны с сотрудниками своей организации, привлекаемыми в целях выполнения договорных отношений.</w:t>
      </w:r>
    </w:p>
    <w:p w:rsidR="00EF4A67" w:rsidRDefault="00EF4A67" w:rsidP="00EF4A67">
      <w:pPr>
        <w:pStyle w:val="Style7"/>
        <w:widowControl/>
        <w:tabs>
          <w:tab w:val="left" w:pos="1183"/>
        </w:tabs>
        <w:spacing w:line="319" w:lineRule="exact"/>
        <w:ind w:left="5" w:right="10" w:firstLine="691"/>
        <w:rPr>
          <w:rStyle w:val="FontStyle35"/>
        </w:rPr>
      </w:pPr>
      <w:r>
        <w:rPr>
          <w:rStyle w:val="FontStyle35"/>
        </w:rPr>
        <w:t>4.5. Для подтверждения выполнения принятых мер по защите Информации «Для служебного пользования» Принимающая сторона обязуется представить Передающей стороне:</w:t>
      </w:r>
    </w:p>
    <w:p w:rsidR="00EF4A67" w:rsidRDefault="00EF4A67" w:rsidP="00EF4A67">
      <w:pPr>
        <w:pStyle w:val="Style7"/>
        <w:widowControl/>
        <w:tabs>
          <w:tab w:val="left" w:pos="1183"/>
        </w:tabs>
        <w:spacing w:line="319" w:lineRule="exact"/>
        <w:ind w:left="5" w:right="10" w:firstLine="691"/>
        <w:rPr>
          <w:rStyle w:val="FontStyle35"/>
        </w:rPr>
      </w:pPr>
      <w:r>
        <w:rPr>
          <w:rStyle w:val="FontStyle35"/>
        </w:rPr>
        <w:t>а) список сотрудников своей организации и сотрудников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Информацией «Для служебного пользования», а также,</w:t>
      </w:r>
    </w:p>
    <w:p w:rsidR="00EF4A67" w:rsidRDefault="00EF4A67" w:rsidP="00EF4A67">
      <w:pPr>
        <w:pStyle w:val="Style7"/>
        <w:widowControl/>
        <w:tabs>
          <w:tab w:val="left" w:pos="1183"/>
        </w:tabs>
        <w:spacing w:line="319" w:lineRule="exact"/>
        <w:ind w:left="5" w:right="10" w:firstLine="691"/>
        <w:rPr>
          <w:rStyle w:val="FontStyle35"/>
        </w:rPr>
      </w:pPr>
      <w:r>
        <w:rPr>
          <w:rStyle w:val="FontStyle35"/>
        </w:rPr>
        <w:lastRenderedPageBreak/>
        <w:t>б) заверенные печатью копии их обязательств о неразглашении Информации «Для служебного пользования».</w:t>
      </w:r>
    </w:p>
    <w:p w:rsidR="00EF4A67" w:rsidRDefault="00EF4A67" w:rsidP="00EF4A67">
      <w:pPr>
        <w:pStyle w:val="Style7"/>
        <w:widowControl/>
        <w:tabs>
          <w:tab w:val="left" w:pos="1183"/>
        </w:tabs>
        <w:spacing w:line="319" w:lineRule="exact"/>
        <w:ind w:left="5" w:right="10" w:firstLine="691"/>
        <w:rPr>
          <w:rStyle w:val="FontStyle35"/>
        </w:rPr>
      </w:pPr>
    </w:p>
    <w:p w:rsidR="00EF4A67" w:rsidRDefault="00EF4A67" w:rsidP="00EF4A67">
      <w:pPr>
        <w:pStyle w:val="Style2"/>
        <w:widowControl/>
        <w:spacing w:before="103" w:line="240" w:lineRule="auto"/>
        <w:ind w:left="1726"/>
        <w:jc w:val="left"/>
        <w:rPr>
          <w:rStyle w:val="FontStyle27"/>
        </w:rPr>
      </w:pPr>
      <w:r>
        <w:rPr>
          <w:rStyle w:val="FontStyle35"/>
        </w:rPr>
        <w:t xml:space="preserve">5. </w:t>
      </w:r>
      <w:r>
        <w:rPr>
          <w:rStyle w:val="FontStyle27"/>
        </w:rPr>
        <w:t>Возврат Информации «Для служебного пользования»</w:t>
      </w:r>
    </w:p>
    <w:p w:rsidR="00EF4A67" w:rsidRDefault="00EF4A67" w:rsidP="00EF4A67">
      <w:pPr>
        <w:pStyle w:val="Style7"/>
        <w:widowControl/>
        <w:numPr>
          <w:ilvl w:val="0"/>
          <w:numId w:val="32"/>
        </w:numPr>
        <w:tabs>
          <w:tab w:val="left" w:pos="1178"/>
        </w:tabs>
        <w:spacing w:before="319" w:line="319" w:lineRule="exact"/>
        <w:ind w:right="10" w:firstLine="701"/>
        <w:rPr>
          <w:rStyle w:val="FontStyle35"/>
        </w:rPr>
      </w:pPr>
      <w:r>
        <w:rPr>
          <w:rStyle w:val="FontStyle35"/>
        </w:rPr>
        <w:t>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EF4A67" w:rsidRDefault="00EF4A67" w:rsidP="00EF4A67">
      <w:pPr>
        <w:pStyle w:val="Style7"/>
        <w:widowControl/>
        <w:numPr>
          <w:ilvl w:val="0"/>
          <w:numId w:val="32"/>
        </w:numPr>
        <w:tabs>
          <w:tab w:val="left" w:pos="1178"/>
        </w:tabs>
        <w:spacing w:line="319" w:lineRule="exact"/>
        <w:ind w:right="10" w:firstLine="701"/>
        <w:rPr>
          <w:rStyle w:val="FontStyle35"/>
        </w:rPr>
      </w:pPr>
      <w:r>
        <w:rPr>
          <w:rStyle w:val="FontStyle35"/>
        </w:rPr>
        <w:t>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EF4A67" w:rsidRDefault="00EF4A67" w:rsidP="00EF4A67">
      <w:pPr>
        <w:pStyle w:val="Style2"/>
        <w:widowControl/>
        <w:spacing w:line="240" w:lineRule="exact"/>
        <w:ind w:left="1626"/>
        <w:jc w:val="left"/>
        <w:rPr>
          <w:sz w:val="20"/>
          <w:szCs w:val="20"/>
        </w:rPr>
      </w:pPr>
    </w:p>
    <w:p w:rsidR="00EF4A67" w:rsidRDefault="00EF4A67" w:rsidP="00EF4A67">
      <w:pPr>
        <w:pStyle w:val="Style2"/>
        <w:widowControl/>
        <w:spacing w:before="103" w:line="240" w:lineRule="auto"/>
        <w:ind w:left="1626"/>
        <w:jc w:val="left"/>
        <w:rPr>
          <w:rStyle w:val="FontStyle27"/>
        </w:rPr>
      </w:pPr>
      <w:r>
        <w:rPr>
          <w:rStyle w:val="FontStyle27"/>
        </w:rPr>
        <w:t>6. Права на Информацию «Для служебного пользования»</w:t>
      </w:r>
    </w:p>
    <w:p w:rsidR="00EF4A67" w:rsidRPr="00690A64" w:rsidRDefault="00EF4A67" w:rsidP="00EF4A67">
      <w:pPr>
        <w:pStyle w:val="Style7"/>
        <w:widowControl/>
        <w:numPr>
          <w:ilvl w:val="0"/>
          <w:numId w:val="33"/>
        </w:numPr>
        <w:tabs>
          <w:tab w:val="left" w:pos="1187"/>
        </w:tabs>
        <w:spacing w:before="315" w:line="319" w:lineRule="exact"/>
        <w:ind w:left="14" w:firstLine="691"/>
        <w:rPr>
          <w:rStyle w:val="FontStyle35"/>
          <w:highlight w:val="yellow"/>
        </w:rPr>
      </w:pPr>
      <w:r>
        <w:rPr>
          <w:rStyle w:val="FontStyle35"/>
        </w:rPr>
        <w:t xml:space="preserve">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w:t>
      </w:r>
      <w:r w:rsidRPr="00690A64">
        <w:rPr>
          <w:rStyle w:val="FontStyle35"/>
          <w:highlight w:val="yellow"/>
        </w:rPr>
        <w:t>Договора №</w:t>
      </w:r>
      <w:r w:rsidR="00690A64" w:rsidRPr="00690A64">
        <w:rPr>
          <w:color w:val="000000"/>
          <w:sz w:val="26"/>
          <w:szCs w:val="26"/>
          <w:highlight w:val="yellow"/>
        </w:rPr>
        <w:t>___</w:t>
      </w:r>
      <w:r w:rsidRPr="00690A64">
        <w:rPr>
          <w:color w:val="000000"/>
          <w:sz w:val="26"/>
          <w:szCs w:val="26"/>
          <w:highlight w:val="yellow"/>
        </w:rPr>
        <w:t xml:space="preserve"> </w:t>
      </w:r>
      <w:proofErr w:type="gramStart"/>
      <w:r w:rsidRPr="00690A64">
        <w:rPr>
          <w:color w:val="000000"/>
          <w:sz w:val="26"/>
          <w:szCs w:val="26"/>
          <w:highlight w:val="yellow"/>
        </w:rPr>
        <w:t>от</w:t>
      </w:r>
      <w:proofErr w:type="gramEnd"/>
      <w:r w:rsidRPr="00690A64">
        <w:rPr>
          <w:color w:val="000000"/>
          <w:sz w:val="26"/>
          <w:szCs w:val="26"/>
          <w:highlight w:val="yellow"/>
        </w:rPr>
        <w:t xml:space="preserve"> </w:t>
      </w:r>
      <w:r w:rsidR="00690A64" w:rsidRPr="00690A64">
        <w:rPr>
          <w:color w:val="000000"/>
          <w:sz w:val="26"/>
          <w:szCs w:val="26"/>
          <w:highlight w:val="yellow"/>
        </w:rPr>
        <w:t>________</w:t>
      </w:r>
      <w:r w:rsidRPr="00690A64">
        <w:rPr>
          <w:color w:val="000000"/>
          <w:sz w:val="26"/>
          <w:szCs w:val="26"/>
          <w:highlight w:val="yellow"/>
        </w:rPr>
        <w:t>.</w:t>
      </w:r>
    </w:p>
    <w:p w:rsidR="00EF4A67" w:rsidRDefault="00EF4A67" w:rsidP="00EF4A67">
      <w:pPr>
        <w:pStyle w:val="Style7"/>
        <w:widowControl/>
        <w:numPr>
          <w:ilvl w:val="0"/>
          <w:numId w:val="33"/>
        </w:numPr>
        <w:tabs>
          <w:tab w:val="left" w:pos="1187"/>
        </w:tabs>
        <w:spacing w:line="319" w:lineRule="exact"/>
        <w:ind w:left="14" w:right="5" w:firstLine="691"/>
        <w:rPr>
          <w:rStyle w:val="FontStyle35"/>
        </w:rPr>
      </w:pPr>
      <w:r>
        <w:rPr>
          <w:rStyle w:val="FontStyle35"/>
        </w:rPr>
        <w:t>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EF4A67" w:rsidRDefault="00EF4A67" w:rsidP="00EF4A67">
      <w:pPr>
        <w:pStyle w:val="Style8"/>
        <w:widowControl/>
        <w:spacing w:line="319" w:lineRule="exact"/>
        <w:ind w:left="10" w:firstLine="706"/>
        <w:rPr>
          <w:rStyle w:val="FontStyle35"/>
        </w:rPr>
      </w:pPr>
      <w:r>
        <w:rPr>
          <w:rStyle w:val="FontStyle35"/>
        </w:rPr>
        <w:t xml:space="preserve">6.3. Принимающая сторона не может видоизменять, разрабатывать, </w:t>
      </w:r>
      <w:proofErr w:type="spellStart"/>
      <w:r>
        <w:rPr>
          <w:rStyle w:val="FontStyle35"/>
        </w:rPr>
        <w:t>декомпилировать</w:t>
      </w:r>
      <w:proofErr w:type="spellEnd"/>
      <w:r>
        <w:rPr>
          <w:rStyle w:val="FontStyle35"/>
        </w:rPr>
        <w:t>, разбирать или использовать в нарушение настоящего Соглашения любые программные продукты или материальные объекты, содержащие Информацию «Для служебного пользования» Передающей стороны.</w:t>
      </w:r>
    </w:p>
    <w:p w:rsidR="00EF4A67" w:rsidRDefault="00EF4A67" w:rsidP="00EF4A67">
      <w:pPr>
        <w:pStyle w:val="Style2"/>
        <w:widowControl/>
        <w:spacing w:line="240" w:lineRule="exact"/>
        <w:ind w:left="3548"/>
        <w:jc w:val="left"/>
        <w:rPr>
          <w:sz w:val="20"/>
          <w:szCs w:val="20"/>
        </w:rPr>
      </w:pPr>
    </w:p>
    <w:p w:rsidR="00EF4A67" w:rsidRDefault="00EF4A67" w:rsidP="00EF4A67">
      <w:pPr>
        <w:pStyle w:val="Style2"/>
        <w:widowControl/>
        <w:spacing w:before="94" w:line="240" w:lineRule="auto"/>
        <w:ind w:left="3548"/>
        <w:jc w:val="left"/>
        <w:rPr>
          <w:rStyle w:val="FontStyle27"/>
        </w:rPr>
      </w:pPr>
      <w:r>
        <w:rPr>
          <w:rStyle w:val="FontStyle27"/>
        </w:rPr>
        <w:t>7. Ответственность Сторон</w:t>
      </w:r>
    </w:p>
    <w:p w:rsidR="00EF4A67" w:rsidRDefault="00EF4A67" w:rsidP="00EF4A67">
      <w:pPr>
        <w:pStyle w:val="Style7"/>
        <w:widowControl/>
        <w:numPr>
          <w:ilvl w:val="0"/>
          <w:numId w:val="34"/>
        </w:numPr>
        <w:tabs>
          <w:tab w:val="left" w:pos="1178"/>
        </w:tabs>
        <w:spacing w:before="319" w:line="319" w:lineRule="exact"/>
        <w:ind w:right="10" w:firstLine="706"/>
        <w:rPr>
          <w:rStyle w:val="FontStyle35"/>
        </w:rPr>
      </w:pPr>
      <w:r>
        <w:rPr>
          <w:rStyle w:val="FontStyle35"/>
        </w:rPr>
        <w:t xml:space="preserve">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w:t>
      </w:r>
      <w:r>
        <w:rPr>
          <w:rStyle w:val="FontStyle35"/>
        </w:rPr>
        <w:lastRenderedPageBreak/>
        <w:t>соответствии с законодательством Российской Федерации, включая возмещение причиненного Передающей стороне ущерба.</w:t>
      </w:r>
    </w:p>
    <w:p w:rsidR="00EF4A67" w:rsidRPr="00936E15" w:rsidRDefault="00EF4A67" w:rsidP="00EF4A67">
      <w:pPr>
        <w:pStyle w:val="Style7"/>
        <w:widowControl/>
        <w:numPr>
          <w:ilvl w:val="0"/>
          <w:numId w:val="34"/>
        </w:numPr>
        <w:tabs>
          <w:tab w:val="left" w:pos="1178"/>
        </w:tabs>
        <w:spacing w:line="319" w:lineRule="exact"/>
        <w:ind w:right="14" w:firstLine="706"/>
        <w:rPr>
          <w:sz w:val="2"/>
          <w:szCs w:val="2"/>
        </w:rPr>
      </w:pPr>
      <w:r>
        <w:rPr>
          <w:rStyle w:val="FontStyle35"/>
        </w:rPr>
        <w:t>Ответственность Сторон за обеспечение конфиденциальности Информации «Для служебного пользования» не распространяется на случаи, когда она:</w:t>
      </w:r>
    </w:p>
    <w:p w:rsidR="00EF4A67" w:rsidRDefault="00EF4A67" w:rsidP="00EF4A67">
      <w:pPr>
        <w:pStyle w:val="Style7"/>
        <w:widowControl/>
        <w:numPr>
          <w:ilvl w:val="0"/>
          <w:numId w:val="35"/>
        </w:numPr>
        <w:tabs>
          <w:tab w:val="left" w:pos="854"/>
        </w:tabs>
        <w:spacing w:before="10" w:line="319" w:lineRule="exact"/>
        <w:ind w:right="19"/>
        <w:rPr>
          <w:rStyle w:val="FontStyle35"/>
        </w:rPr>
      </w:pPr>
      <w:r>
        <w:rPr>
          <w:rStyle w:val="FontStyle35"/>
        </w:rPr>
        <w:t>стала публично известной в результате любых действий, умышленных или неумышленных, а равно бездействия Передающей стороны;</w:t>
      </w:r>
    </w:p>
    <w:p w:rsidR="00EF4A67" w:rsidRDefault="00EF4A67" w:rsidP="00EF4A67">
      <w:pPr>
        <w:pStyle w:val="Style7"/>
        <w:widowControl/>
        <w:numPr>
          <w:ilvl w:val="0"/>
          <w:numId w:val="35"/>
        </w:numPr>
        <w:tabs>
          <w:tab w:val="left" w:pos="854"/>
        </w:tabs>
        <w:spacing w:line="319" w:lineRule="exact"/>
        <w:ind w:left="696" w:firstLine="0"/>
        <w:jc w:val="left"/>
        <w:rPr>
          <w:rStyle w:val="FontStyle35"/>
        </w:rPr>
      </w:pPr>
      <w:proofErr w:type="gramStart"/>
      <w:r>
        <w:rPr>
          <w:rStyle w:val="FontStyle35"/>
        </w:rPr>
        <w:t>получена</w:t>
      </w:r>
      <w:proofErr w:type="gramEnd"/>
      <w:r>
        <w:rPr>
          <w:rStyle w:val="FontStyle35"/>
        </w:rPr>
        <w:t xml:space="preserve"> из общедоступных источников с указанием источников;</w:t>
      </w:r>
    </w:p>
    <w:p w:rsidR="00EF4A67" w:rsidRPr="00936E15" w:rsidRDefault="00EF4A67" w:rsidP="00EF4A67">
      <w:pPr>
        <w:pStyle w:val="Style7"/>
        <w:widowControl/>
        <w:numPr>
          <w:ilvl w:val="0"/>
          <w:numId w:val="35"/>
        </w:numPr>
        <w:tabs>
          <w:tab w:val="left" w:pos="854"/>
        </w:tabs>
        <w:spacing w:line="319" w:lineRule="exact"/>
        <w:ind w:left="696" w:firstLine="0"/>
        <w:jc w:val="left"/>
        <w:rPr>
          <w:sz w:val="2"/>
          <w:szCs w:val="2"/>
        </w:rPr>
      </w:pPr>
      <w:proofErr w:type="gramStart"/>
      <w:r>
        <w:rPr>
          <w:rStyle w:val="FontStyle35"/>
        </w:rPr>
        <w:t>раскрыта</w:t>
      </w:r>
      <w:proofErr w:type="gramEnd"/>
      <w:r>
        <w:rPr>
          <w:rStyle w:val="FontStyle35"/>
        </w:rPr>
        <w:t xml:space="preserve"> для неограниченного доступа третьей стороной.</w:t>
      </w:r>
    </w:p>
    <w:p w:rsidR="00EF4A67" w:rsidRDefault="00EF4A67" w:rsidP="00EF4A67">
      <w:pPr>
        <w:pStyle w:val="Style7"/>
        <w:widowControl/>
        <w:numPr>
          <w:ilvl w:val="0"/>
          <w:numId w:val="36"/>
        </w:numPr>
        <w:tabs>
          <w:tab w:val="left" w:pos="1178"/>
        </w:tabs>
        <w:spacing w:line="319" w:lineRule="exact"/>
        <w:ind w:right="10" w:firstLine="706"/>
        <w:rPr>
          <w:rStyle w:val="FontStyle35"/>
        </w:rPr>
      </w:pPr>
      <w:r>
        <w:rPr>
          <w:rStyle w:val="FontStyle35"/>
        </w:rPr>
        <w:t>На Принимающую сторону возлагается обязательство доказательства своего права на любое исключение, подпадающее под действие пункта 7.2 Соглашения.</w:t>
      </w:r>
    </w:p>
    <w:p w:rsidR="00EF4A67" w:rsidRDefault="00EF4A67" w:rsidP="00EF4A67">
      <w:pPr>
        <w:pStyle w:val="Style7"/>
        <w:widowControl/>
        <w:numPr>
          <w:ilvl w:val="0"/>
          <w:numId w:val="36"/>
        </w:numPr>
        <w:tabs>
          <w:tab w:val="left" w:pos="1178"/>
        </w:tabs>
        <w:spacing w:before="5" w:line="319" w:lineRule="exact"/>
        <w:ind w:right="10" w:firstLine="706"/>
        <w:rPr>
          <w:rStyle w:val="FontStyle35"/>
        </w:rPr>
      </w:pPr>
      <w:r>
        <w:rPr>
          <w:rStyle w:val="FontStyle35"/>
        </w:rPr>
        <w:t>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w:t>
      </w:r>
    </w:p>
    <w:p w:rsidR="00EF4A67" w:rsidRDefault="00EF4A67" w:rsidP="00EF4A67">
      <w:pPr>
        <w:pStyle w:val="Style2"/>
        <w:widowControl/>
        <w:spacing w:line="240" w:lineRule="exact"/>
        <w:ind w:left="4096"/>
        <w:jc w:val="left"/>
        <w:rPr>
          <w:sz w:val="20"/>
          <w:szCs w:val="20"/>
        </w:rPr>
      </w:pPr>
    </w:p>
    <w:p w:rsidR="00EF4A67" w:rsidRDefault="00EF4A67" w:rsidP="00EF4A67">
      <w:pPr>
        <w:pStyle w:val="Style2"/>
        <w:widowControl/>
        <w:spacing w:before="103" w:line="240" w:lineRule="auto"/>
        <w:ind w:left="4096"/>
        <w:jc w:val="left"/>
        <w:rPr>
          <w:rStyle w:val="FontStyle27"/>
        </w:rPr>
      </w:pPr>
      <w:r>
        <w:rPr>
          <w:rStyle w:val="FontStyle27"/>
        </w:rPr>
        <w:t>8. Прочие условия</w:t>
      </w:r>
    </w:p>
    <w:p w:rsidR="00EF4A67" w:rsidRDefault="00EF4A67" w:rsidP="00EF4A67">
      <w:pPr>
        <w:pStyle w:val="Style7"/>
        <w:widowControl/>
        <w:numPr>
          <w:ilvl w:val="0"/>
          <w:numId w:val="37"/>
        </w:numPr>
        <w:tabs>
          <w:tab w:val="left" w:pos="1178"/>
        </w:tabs>
        <w:spacing w:before="315" w:line="319" w:lineRule="exact"/>
        <w:ind w:left="10" w:right="14"/>
        <w:rPr>
          <w:rStyle w:val="FontStyle35"/>
        </w:rPr>
      </w:pPr>
      <w:r>
        <w:rPr>
          <w:rStyle w:val="FontStyle35"/>
        </w:rPr>
        <w:t>Настоящее Соглашение подлежит юрисдикции и толкованию в соответствии с законами Российской Федерации.</w:t>
      </w:r>
    </w:p>
    <w:p w:rsidR="00EF4A67" w:rsidRDefault="00EF4A67" w:rsidP="00EF4A67">
      <w:pPr>
        <w:pStyle w:val="Style7"/>
        <w:widowControl/>
        <w:numPr>
          <w:ilvl w:val="0"/>
          <w:numId w:val="37"/>
        </w:numPr>
        <w:tabs>
          <w:tab w:val="left" w:pos="1178"/>
        </w:tabs>
        <w:spacing w:line="319" w:lineRule="exact"/>
        <w:ind w:left="10" w:right="14"/>
        <w:rPr>
          <w:rStyle w:val="FontStyle35"/>
        </w:rPr>
      </w:pPr>
      <w:r>
        <w:rPr>
          <w:rStyle w:val="FontStyle35"/>
        </w:rPr>
        <w:t>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EF4A67" w:rsidRDefault="00EF4A67" w:rsidP="00EF4A67">
      <w:pPr>
        <w:pStyle w:val="Style7"/>
        <w:widowControl/>
        <w:numPr>
          <w:ilvl w:val="0"/>
          <w:numId w:val="37"/>
        </w:numPr>
        <w:tabs>
          <w:tab w:val="left" w:pos="1178"/>
        </w:tabs>
        <w:spacing w:line="319" w:lineRule="exact"/>
        <w:ind w:left="10" w:right="10"/>
        <w:rPr>
          <w:rStyle w:val="FontStyle35"/>
        </w:rPr>
      </w:pPr>
      <w:r>
        <w:rPr>
          <w:rStyle w:val="FontStyle35"/>
        </w:rPr>
        <w:t>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4A67" w:rsidRDefault="00EF4A67" w:rsidP="00EF4A67">
      <w:pPr>
        <w:pStyle w:val="Style7"/>
        <w:widowControl/>
        <w:numPr>
          <w:ilvl w:val="0"/>
          <w:numId w:val="37"/>
        </w:numPr>
        <w:tabs>
          <w:tab w:val="left" w:pos="1183"/>
        </w:tabs>
        <w:spacing w:line="315" w:lineRule="exact"/>
        <w:ind w:firstLine="710"/>
        <w:rPr>
          <w:rStyle w:val="FontStyle35"/>
        </w:rPr>
      </w:pPr>
      <w:r>
        <w:rPr>
          <w:rStyle w:val="FontStyle35"/>
        </w:rPr>
        <w:t>Права и обязанности по настоящему Соглашению не подлежат переуступке третьим лицам без письменного согласия Сторон.</w:t>
      </w:r>
    </w:p>
    <w:p w:rsidR="00EF4A67" w:rsidRDefault="00EF4A67" w:rsidP="00EF4A67">
      <w:pPr>
        <w:pStyle w:val="Style7"/>
        <w:widowControl/>
        <w:numPr>
          <w:ilvl w:val="0"/>
          <w:numId w:val="37"/>
        </w:numPr>
        <w:tabs>
          <w:tab w:val="left" w:pos="1183"/>
        </w:tabs>
        <w:spacing w:before="5" w:line="315" w:lineRule="exact"/>
        <w:ind w:right="10" w:firstLine="710"/>
        <w:rPr>
          <w:rStyle w:val="FontStyle35"/>
        </w:rPr>
      </w:pPr>
      <w:r>
        <w:rPr>
          <w:rStyle w:val="FontStyle35"/>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4A67" w:rsidRPr="00690A64" w:rsidRDefault="00EF4A67" w:rsidP="00690A64">
      <w:pPr>
        <w:pStyle w:val="Style7"/>
        <w:widowControl/>
        <w:numPr>
          <w:ilvl w:val="0"/>
          <w:numId w:val="37"/>
        </w:numPr>
        <w:tabs>
          <w:tab w:val="left" w:pos="1183"/>
        </w:tabs>
        <w:spacing w:before="19" w:line="319" w:lineRule="exact"/>
        <w:ind w:right="19" w:firstLine="710"/>
        <w:rPr>
          <w:sz w:val="26"/>
          <w:szCs w:val="26"/>
        </w:rPr>
      </w:pPr>
      <w:r>
        <w:rPr>
          <w:rStyle w:val="FontStyle35"/>
        </w:rPr>
        <w:t>Настоящее Соглашение составлено и подписано в двух экземплярах, имеющих равную силу - по одному для каждой из Сторон</w:t>
      </w:r>
      <w:r w:rsidR="00690A64">
        <w:rPr>
          <w:rStyle w:val="FontStyle35"/>
        </w:rPr>
        <w:t>.</w:t>
      </w:r>
    </w:p>
    <w:p w:rsidR="00EF4A67" w:rsidRPr="006209A3" w:rsidRDefault="00EF4A67" w:rsidP="00EF4A67">
      <w:pPr>
        <w:pStyle w:val="af"/>
        <w:framePr w:hSpace="180" w:wrap="around" w:vAnchor="text" w:hAnchor="page" w:x="676" w:y="232"/>
        <w:rPr>
          <w:sz w:val="24"/>
          <w:szCs w:val="24"/>
        </w:rPr>
      </w:pPr>
    </w:p>
    <w:tbl>
      <w:tblPr>
        <w:tblW w:w="0" w:type="auto"/>
        <w:tblInd w:w="-659" w:type="dxa"/>
        <w:tblLayout w:type="fixed"/>
        <w:tblLook w:val="0000"/>
      </w:tblPr>
      <w:tblGrid>
        <w:gridCol w:w="4909"/>
        <w:gridCol w:w="4909"/>
      </w:tblGrid>
      <w:tr w:rsidR="00690A64" w:rsidRPr="007E6D1D" w:rsidTr="006F0FB0">
        <w:trPr>
          <w:trHeight w:val="2151"/>
        </w:trPr>
        <w:tc>
          <w:tcPr>
            <w:tcW w:w="4909" w:type="dxa"/>
            <w:shd w:val="clear" w:color="auto" w:fill="auto"/>
          </w:tcPr>
          <w:p w:rsidR="00690A64" w:rsidRPr="006326FB" w:rsidRDefault="00690A64" w:rsidP="006F0FB0">
            <w:pPr>
              <w:rPr>
                <w:rFonts w:ascii="Times New Roman" w:hAnsi="Times New Roman" w:cs="Times New Roman"/>
                <w:b/>
                <w:sz w:val="22"/>
                <w:szCs w:val="22"/>
              </w:rPr>
            </w:pPr>
            <w:r w:rsidRPr="006326FB">
              <w:rPr>
                <w:rFonts w:ascii="Times New Roman" w:hAnsi="Times New Roman" w:cs="Times New Roman"/>
                <w:b/>
                <w:sz w:val="22"/>
                <w:szCs w:val="22"/>
              </w:rPr>
              <w:t>От Исполнителя:</w:t>
            </w:r>
          </w:p>
          <w:p w:rsidR="00690A64" w:rsidRPr="006326FB" w:rsidRDefault="00690A64" w:rsidP="006F0FB0">
            <w:pPr>
              <w:rPr>
                <w:rFonts w:ascii="Times New Roman" w:hAnsi="Times New Roman" w:cs="Times New Roman"/>
                <w:sz w:val="22"/>
                <w:szCs w:val="22"/>
              </w:rPr>
            </w:pPr>
          </w:p>
          <w:p w:rsidR="00690A64" w:rsidRPr="006326FB" w:rsidRDefault="00690A64" w:rsidP="006F0FB0">
            <w:pPr>
              <w:rPr>
                <w:rFonts w:ascii="Times New Roman" w:hAnsi="Times New Roman" w:cs="Times New Roman"/>
                <w:sz w:val="22"/>
                <w:szCs w:val="22"/>
              </w:rPr>
            </w:pPr>
          </w:p>
          <w:p w:rsidR="00690A64" w:rsidRPr="006326FB" w:rsidRDefault="00690A64" w:rsidP="006F0FB0">
            <w:pPr>
              <w:rPr>
                <w:rFonts w:ascii="Times New Roman" w:hAnsi="Times New Roman" w:cs="Times New Roman"/>
                <w:sz w:val="22"/>
                <w:szCs w:val="22"/>
              </w:rPr>
            </w:pP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________________/_______________/</w:t>
            </w: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90A64" w:rsidRPr="006326FB" w:rsidRDefault="00690A64" w:rsidP="006F0FB0">
            <w:pPr>
              <w:pStyle w:val="25"/>
              <w:snapToGrid w:val="0"/>
              <w:rPr>
                <w:rFonts w:ascii="Times New Roman" w:hAnsi="Times New Roman" w:cs="Times New Roman"/>
                <w:sz w:val="22"/>
                <w:szCs w:val="22"/>
              </w:rPr>
            </w:pPr>
            <w:r w:rsidRPr="006326FB">
              <w:rPr>
                <w:rFonts w:ascii="Times New Roman" w:hAnsi="Times New Roman" w:cs="Times New Roman"/>
                <w:sz w:val="22"/>
                <w:szCs w:val="22"/>
              </w:rPr>
              <w:t>«____»_____________ 2014 г.</w:t>
            </w:r>
          </w:p>
        </w:tc>
        <w:tc>
          <w:tcPr>
            <w:tcW w:w="4909" w:type="dxa"/>
            <w:shd w:val="clear" w:color="auto" w:fill="auto"/>
          </w:tcPr>
          <w:p w:rsidR="00690A64" w:rsidRPr="006326FB" w:rsidRDefault="00690A64" w:rsidP="006F0FB0">
            <w:pPr>
              <w:pStyle w:val="7"/>
              <w:spacing w:line="288" w:lineRule="auto"/>
              <w:jc w:val="left"/>
              <w:rPr>
                <w:rFonts w:ascii="Times New Roman" w:hAnsi="Times New Roman" w:cs="Times New Roman"/>
                <w:sz w:val="22"/>
                <w:szCs w:val="22"/>
              </w:rPr>
            </w:pPr>
            <w:r w:rsidRPr="006326FB">
              <w:rPr>
                <w:rFonts w:ascii="Times New Roman" w:hAnsi="Times New Roman" w:cs="Times New Roman"/>
                <w:sz w:val="22"/>
                <w:szCs w:val="22"/>
              </w:rPr>
              <w:t>От Заказчика:</w:t>
            </w: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Директор филиала «Уральский</w:t>
            </w: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территориальный округ» ФГУП «РосРАО»</w:t>
            </w: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____________________ О.Л. Ананьев</w:t>
            </w:r>
          </w:p>
          <w:p w:rsidR="00690A64" w:rsidRPr="006326FB" w:rsidRDefault="00690A64" w:rsidP="006F0FB0">
            <w:pPr>
              <w:pStyle w:val="7"/>
              <w:spacing w:line="288" w:lineRule="auto"/>
              <w:jc w:val="left"/>
              <w:rPr>
                <w:rFonts w:ascii="Times New Roman" w:hAnsi="Times New Roman" w:cs="Times New Roman"/>
                <w:b w:val="0"/>
                <w:sz w:val="22"/>
                <w:szCs w:val="22"/>
              </w:rPr>
            </w:pPr>
            <w:r w:rsidRPr="006326FB">
              <w:rPr>
                <w:rFonts w:ascii="Times New Roman" w:hAnsi="Times New Roman" w:cs="Times New Roman"/>
                <w:b w:val="0"/>
                <w:sz w:val="22"/>
                <w:szCs w:val="22"/>
              </w:rPr>
              <w:t>М.П.</w:t>
            </w:r>
          </w:p>
          <w:p w:rsidR="00690A64" w:rsidRPr="006326FB" w:rsidRDefault="00690A64" w:rsidP="006F0FB0">
            <w:pPr>
              <w:pStyle w:val="25"/>
              <w:rPr>
                <w:rFonts w:ascii="Times New Roman" w:hAnsi="Times New Roman" w:cs="Times New Roman"/>
                <w:sz w:val="22"/>
                <w:szCs w:val="22"/>
              </w:rPr>
            </w:pPr>
            <w:r w:rsidRPr="006326FB">
              <w:rPr>
                <w:rFonts w:ascii="Times New Roman" w:hAnsi="Times New Roman" w:cs="Times New Roman"/>
                <w:sz w:val="22"/>
                <w:szCs w:val="22"/>
              </w:rPr>
              <w:t>«____»_____________ 2014 г.</w:t>
            </w:r>
          </w:p>
        </w:tc>
      </w:tr>
    </w:tbl>
    <w:p w:rsidR="00EF4A67" w:rsidRDefault="00EF4A67" w:rsidP="00EF4A67">
      <w:pPr>
        <w:pStyle w:val="af"/>
        <w:rPr>
          <w:sz w:val="24"/>
          <w:szCs w:val="24"/>
        </w:rPr>
      </w:pPr>
    </w:p>
    <w:p w:rsidR="00EF4A67" w:rsidRDefault="00EF4A67" w:rsidP="00EF4A67">
      <w:pPr>
        <w:pStyle w:val="af"/>
        <w:rPr>
          <w:sz w:val="24"/>
          <w:szCs w:val="24"/>
        </w:rPr>
      </w:pPr>
    </w:p>
    <w:p w:rsidR="008E211F" w:rsidRDefault="008E211F" w:rsidP="005C79A1">
      <w:pPr>
        <w:pStyle w:val="a6"/>
        <w:shd w:val="clear" w:color="auto" w:fill="auto"/>
        <w:spacing w:before="300" w:after="91" w:line="210" w:lineRule="exact"/>
        <w:ind w:firstLine="0"/>
      </w:pPr>
    </w:p>
    <w:sectPr w:rsidR="008E211F" w:rsidSect="00EF4A67">
      <w:type w:val="continuous"/>
      <w:pgSz w:w="11905" w:h="16837"/>
      <w:pgMar w:top="1416" w:right="565" w:bottom="3043" w:left="1705" w:header="0" w:footer="11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21E" w:rsidRDefault="001E221E">
      <w:r>
        <w:separator/>
      </w:r>
    </w:p>
  </w:endnote>
  <w:endnote w:type="continuationSeparator" w:id="0">
    <w:p w:rsidR="001E221E" w:rsidRDefault="001E22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A67" w:rsidRDefault="00EF4A67">
    <w:pPr>
      <w:pStyle w:val="a5"/>
      <w:framePr w:w="11827" w:h="168" w:wrap="none" w:vAnchor="text" w:hAnchor="page" w:x="40" w:y="-1104"/>
      <w:shd w:val="clear" w:color="auto" w:fill="auto"/>
      <w:ind w:left="6014"/>
    </w:pPr>
    <w:fldSimple w:instr=" PAGE \* MERGEFORMAT ">
      <w:r w:rsidR="00690A64" w:rsidRPr="00690A64">
        <w:rPr>
          <w:rStyle w:val="11pt"/>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A67" w:rsidRDefault="00EF4A67">
    <w:pPr>
      <w:pStyle w:val="a5"/>
      <w:framePr w:w="11827" w:h="168" w:wrap="none" w:vAnchor="text" w:hAnchor="page" w:x="40" w:y="-1104"/>
      <w:shd w:val="clear" w:color="auto" w:fill="auto"/>
      <w:ind w:left="6014"/>
    </w:pPr>
    <w:fldSimple w:instr=" PAGE \* MERGEFORMAT ">
      <w:r w:rsidR="00690A64" w:rsidRPr="00690A64">
        <w:rPr>
          <w:rStyle w:val="11pt"/>
        </w:rPr>
        <w:t>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A67" w:rsidRDefault="00EF4A67">
    <w:pPr>
      <w:pStyle w:val="a5"/>
      <w:framePr w:w="11827" w:h="168" w:wrap="none" w:vAnchor="text" w:hAnchor="page" w:x="40" w:y="-1104"/>
      <w:shd w:val="clear" w:color="auto" w:fill="auto"/>
      <w:ind w:left="6014"/>
    </w:pPr>
    <w:fldSimple w:instr=" PAGE \* MERGEFORMAT ">
      <w:r w:rsidR="00690A64" w:rsidRPr="00690A64">
        <w:rPr>
          <w:rStyle w:val="11pt"/>
        </w:rPr>
        <w:t>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A67" w:rsidRPr="006326FB" w:rsidRDefault="00EF4A67" w:rsidP="006326F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21E" w:rsidRDefault="001E221E">
      <w:r>
        <w:separator/>
      </w:r>
    </w:p>
  </w:footnote>
  <w:footnote w:type="continuationSeparator" w:id="0">
    <w:p w:rsidR="001E221E" w:rsidRDefault="001E22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5DE76D8"/>
    <w:lvl w:ilvl="0">
      <w:numFmt w:val="bullet"/>
      <w:lvlText w:val="*"/>
      <w:lvlJc w:val="left"/>
    </w:lvl>
  </w:abstractNum>
  <w:abstractNum w:abstractNumId="1">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8"/>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1"/>
        <w:u w:val="none"/>
      </w:rPr>
    </w:lvl>
    <w:lvl w:ilvl="1">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
      <w:numFmt w:val="decimal"/>
      <w:lvlText w:val="%2.%4"/>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7"/>
      <w:numFmt w:val="decimal"/>
      <w:lvlText w:val="%5."/>
      <w:lvlJc w:val="left"/>
      <w:rPr>
        <w:rFonts w:ascii="Times New Roman" w:hAnsi="Times New Roman" w:cs="Times New Roman"/>
        <w:b w:val="0"/>
        <w:bCs w:val="0"/>
        <w:i w:val="0"/>
        <w:iCs w:val="0"/>
        <w:smallCaps w:val="0"/>
        <w:strike w:val="0"/>
        <w:color w:val="000000"/>
        <w:spacing w:val="-10"/>
        <w:w w:val="100"/>
        <w:position w:val="0"/>
        <w:sz w:val="22"/>
        <w:szCs w:val="22"/>
        <w:u w:val="none"/>
      </w:rPr>
    </w:lvl>
    <w:lvl w:ilvl="5">
      <w:start w:val="4"/>
      <w:numFmt w:val="decimal"/>
      <w:lvlText w:val="%5.%6."/>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5.%6."/>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5.%6."/>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5.%6."/>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1"/>
        <w:u w:val="none"/>
      </w:rPr>
    </w:lvl>
    <w:lvl w:ilvl="1">
      <w:start w:val="1"/>
      <w:numFmt w:val="bullet"/>
      <w:lvlText w:val="-"/>
      <w:lvlJc w:val="left"/>
      <w:rPr>
        <w:rFonts w:ascii="Times New Roman" w:hAnsi="Times New Roman"/>
        <w:b w:val="0"/>
        <w:i w:val="0"/>
        <w:smallCaps w:val="0"/>
        <w:strike w:val="0"/>
        <w:color w:val="000000"/>
        <w:spacing w:val="0"/>
        <w:w w:val="100"/>
        <w:position w:val="0"/>
        <w:sz w:val="21"/>
        <w:u w:val="none"/>
      </w:rPr>
    </w:lvl>
    <w:lvl w:ilvl="2">
      <w:start w:val="1"/>
      <w:numFmt w:val="bullet"/>
      <w:lvlText w:val="-"/>
      <w:lvlJc w:val="left"/>
      <w:rPr>
        <w:rFonts w:ascii="Times New Roman" w:hAnsi="Times New Roman"/>
        <w:b w:val="0"/>
        <w:i w:val="0"/>
        <w:smallCaps w:val="0"/>
        <w:strike w:val="0"/>
        <w:color w:val="000000"/>
        <w:spacing w:val="0"/>
        <w:w w:val="100"/>
        <w:position w:val="0"/>
        <w:sz w:val="21"/>
        <w:u w:val="none"/>
      </w:rPr>
    </w:lvl>
    <w:lvl w:ilvl="3">
      <w:start w:val="1"/>
      <w:numFmt w:val="bullet"/>
      <w:lvlText w:val="-"/>
      <w:lvlJc w:val="left"/>
      <w:rPr>
        <w:rFonts w:ascii="Times New Roman" w:hAnsi="Times New Roman"/>
        <w:b w:val="0"/>
        <w:i w:val="0"/>
        <w:smallCaps w:val="0"/>
        <w:strike w:val="0"/>
        <w:color w:val="000000"/>
        <w:spacing w:val="0"/>
        <w:w w:val="100"/>
        <w:position w:val="0"/>
        <w:sz w:val="21"/>
        <w:u w:val="none"/>
      </w:rPr>
    </w:lvl>
    <w:lvl w:ilvl="4">
      <w:start w:val="1"/>
      <w:numFmt w:val="bullet"/>
      <w:lvlText w:val="-"/>
      <w:lvlJc w:val="left"/>
      <w:rPr>
        <w:rFonts w:ascii="Times New Roman" w:hAnsi="Times New Roman"/>
        <w:b w:val="0"/>
        <w:i w:val="0"/>
        <w:smallCaps w:val="0"/>
        <w:strike w:val="0"/>
        <w:color w:val="000000"/>
        <w:spacing w:val="0"/>
        <w:w w:val="100"/>
        <w:position w:val="0"/>
        <w:sz w:val="21"/>
        <w:u w:val="none"/>
      </w:rPr>
    </w:lvl>
    <w:lvl w:ilvl="5">
      <w:start w:val="1"/>
      <w:numFmt w:val="bullet"/>
      <w:lvlText w:val="-"/>
      <w:lvlJc w:val="left"/>
      <w:rPr>
        <w:rFonts w:ascii="Times New Roman" w:hAnsi="Times New Roman"/>
        <w:b w:val="0"/>
        <w:i w:val="0"/>
        <w:smallCaps w:val="0"/>
        <w:strike w:val="0"/>
        <w:color w:val="000000"/>
        <w:spacing w:val="0"/>
        <w:w w:val="100"/>
        <w:position w:val="0"/>
        <w:sz w:val="21"/>
        <w:u w:val="none"/>
      </w:rPr>
    </w:lvl>
    <w:lvl w:ilvl="6">
      <w:start w:val="1"/>
      <w:numFmt w:val="bullet"/>
      <w:lvlText w:val="-"/>
      <w:lvlJc w:val="left"/>
      <w:rPr>
        <w:rFonts w:ascii="Times New Roman" w:hAnsi="Times New Roman"/>
        <w:b w:val="0"/>
        <w:i w:val="0"/>
        <w:smallCaps w:val="0"/>
        <w:strike w:val="0"/>
        <w:color w:val="000000"/>
        <w:spacing w:val="0"/>
        <w:w w:val="100"/>
        <w:position w:val="0"/>
        <w:sz w:val="21"/>
        <w:u w:val="none"/>
      </w:rPr>
    </w:lvl>
    <w:lvl w:ilvl="7">
      <w:start w:val="1"/>
      <w:numFmt w:val="bullet"/>
      <w:lvlText w:val="-"/>
      <w:lvlJc w:val="left"/>
      <w:rPr>
        <w:rFonts w:ascii="Times New Roman" w:hAnsi="Times New Roman"/>
        <w:b w:val="0"/>
        <w:i w:val="0"/>
        <w:smallCaps w:val="0"/>
        <w:strike w:val="0"/>
        <w:color w:val="000000"/>
        <w:spacing w:val="0"/>
        <w:w w:val="100"/>
        <w:position w:val="0"/>
        <w:sz w:val="21"/>
        <w:u w:val="none"/>
      </w:rPr>
    </w:lvl>
    <w:lvl w:ilvl="8">
      <w:start w:val="1"/>
      <w:numFmt w:val="bullet"/>
      <w:lvlText w:val="-"/>
      <w:lvlJc w:val="left"/>
      <w:rPr>
        <w:rFonts w:ascii="Times New Roman" w:hAnsi="Times New Roman"/>
        <w:b w:val="0"/>
        <w:i w:val="0"/>
        <w:smallCaps w:val="0"/>
        <w:strike w:val="0"/>
        <w:color w:val="000000"/>
        <w:spacing w:val="0"/>
        <w:w w:val="100"/>
        <w:position w:val="0"/>
        <w:sz w:val="21"/>
        <w:u w:val="none"/>
      </w:rPr>
    </w:lvl>
  </w:abstractNum>
  <w:abstractNum w:abstractNumId="4">
    <w:nsid w:val="00000007"/>
    <w:multiLevelType w:val="multilevel"/>
    <w:tmpl w:val="00000006"/>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5">
    <w:nsid w:val="00000009"/>
    <w:multiLevelType w:val="multilevel"/>
    <w:tmpl w:val="00000008"/>
    <w:lvl w:ilvl="0">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6">
    <w:nsid w:val="0000000A"/>
    <w:multiLevelType w:val="multilevel"/>
    <w:tmpl w:val="0000000A"/>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360"/>
      </w:pPr>
      <w:rPr>
        <w:rFonts w:cs="Times New Roman"/>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7">
    <w:nsid w:val="0000000B"/>
    <w:multiLevelType w:val="multilevel"/>
    <w:tmpl w:val="0000000A"/>
    <w:lvl w:ilvl="0">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8">
    <w:nsid w:val="0000000D"/>
    <w:multiLevelType w:val="multilevel"/>
    <w:tmpl w:val="0000000C"/>
    <w:lvl w:ilvl="0">
      <w:start w:val="8"/>
      <w:numFmt w:val="decimal"/>
      <w:lvlText w:val="10.%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9">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0">
    <w:nsid w:val="05CC1AC2"/>
    <w:multiLevelType w:val="singleLevel"/>
    <w:tmpl w:val="F4BA0560"/>
    <w:lvl w:ilvl="0">
      <w:start w:val="1"/>
      <w:numFmt w:val="decimal"/>
      <w:lvlText w:val="1.%1."/>
      <w:legacy w:legacy="1" w:legacySpace="0" w:legacyIndent="453"/>
      <w:lvlJc w:val="left"/>
      <w:rPr>
        <w:rFonts w:ascii="Times New Roman" w:hAnsi="Times New Roman" w:cs="Times New Roman" w:hint="default"/>
      </w:rPr>
    </w:lvl>
  </w:abstractNum>
  <w:abstractNum w:abstractNumId="11">
    <w:nsid w:val="0E075A11"/>
    <w:multiLevelType w:val="singleLevel"/>
    <w:tmpl w:val="F5383180"/>
    <w:lvl w:ilvl="0">
      <w:start w:val="1"/>
      <w:numFmt w:val="decimal"/>
      <w:lvlText w:val="8.%1."/>
      <w:legacy w:legacy="1" w:legacySpace="0" w:legacyIndent="472"/>
      <w:lvlJc w:val="left"/>
      <w:rPr>
        <w:rFonts w:ascii="Times New Roman" w:hAnsi="Times New Roman" w:cs="Times New Roman" w:hint="default"/>
      </w:rPr>
    </w:lvl>
  </w:abstractNum>
  <w:abstractNum w:abstractNumId="12">
    <w:nsid w:val="11D9554C"/>
    <w:multiLevelType w:val="multilevel"/>
    <w:tmpl w:val="F8B2832E"/>
    <w:lvl w:ilvl="0">
      <w:start w:val="4"/>
      <w:numFmt w:val="decimal"/>
      <w:lvlText w:val="%1"/>
      <w:lvlJc w:val="left"/>
      <w:pPr>
        <w:ind w:left="360" w:hanging="360"/>
      </w:pPr>
      <w:rPr>
        <w:rFonts w:cs="Times New Roman" w:hint="default"/>
      </w:rPr>
    </w:lvl>
    <w:lvl w:ilvl="1">
      <w:start w:val="1"/>
      <w:numFmt w:val="decimal"/>
      <w:lvlText w:val="%1.%2"/>
      <w:lvlJc w:val="left"/>
      <w:pPr>
        <w:ind w:left="380" w:hanging="360"/>
      </w:pPr>
      <w:rPr>
        <w:rFonts w:cs="Times New Roman" w:hint="default"/>
      </w:rPr>
    </w:lvl>
    <w:lvl w:ilvl="2">
      <w:start w:val="1"/>
      <w:numFmt w:val="decimal"/>
      <w:lvlText w:val="%1.%2.%3"/>
      <w:lvlJc w:val="left"/>
      <w:pPr>
        <w:ind w:left="760" w:hanging="720"/>
      </w:pPr>
      <w:rPr>
        <w:rFonts w:cs="Times New Roman" w:hint="default"/>
      </w:rPr>
    </w:lvl>
    <w:lvl w:ilvl="3">
      <w:start w:val="1"/>
      <w:numFmt w:val="decimal"/>
      <w:lvlText w:val="%1.%2.%3.%4"/>
      <w:lvlJc w:val="left"/>
      <w:pPr>
        <w:ind w:left="780" w:hanging="720"/>
      </w:pPr>
      <w:rPr>
        <w:rFonts w:cs="Times New Roman" w:hint="default"/>
      </w:rPr>
    </w:lvl>
    <w:lvl w:ilvl="4">
      <w:start w:val="1"/>
      <w:numFmt w:val="decimal"/>
      <w:lvlText w:val="%1.%2.%3.%4.%5"/>
      <w:lvlJc w:val="left"/>
      <w:pPr>
        <w:ind w:left="1160" w:hanging="1080"/>
      </w:pPr>
      <w:rPr>
        <w:rFonts w:cs="Times New Roman" w:hint="default"/>
      </w:rPr>
    </w:lvl>
    <w:lvl w:ilvl="5">
      <w:start w:val="1"/>
      <w:numFmt w:val="decimal"/>
      <w:lvlText w:val="%1.%2.%3.%4.%5.%6"/>
      <w:lvlJc w:val="left"/>
      <w:pPr>
        <w:ind w:left="1180" w:hanging="1080"/>
      </w:pPr>
      <w:rPr>
        <w:rFonts w:cs="Times New Roman" w:hint="default"/>
      </w:rPr>
    </w:lvl>
    <w:lvl w:ilvl="6">
      <w:start w:val="1"/>
      <w:numFmt w:val="decimal"/>
      <w:lvlText w:val="%1.%2.%3.%4.%5.%6.%7"/>
      <w:lvlJc w:val="left"/>
      <w:pPr>
        <w:ind w:left="1200" w:hanging="1080"/>
      </w:pPr>
      <w:rPr>
        <w:rFonts w:cs="Times New Roman" w:hint="default"/>
      </w:rPr>
    </w:lvl>
    <w:lvl w:ilvl="7">
      <w:start w:val="1"/>
      <w:numFmt w:val="decimal"/>
      <w:lvlText w:val="%1.%2.%3.%4.%5.%6.%7.%8"/>
      <w:lvlJc w:val="left"/>
      <w:pPr>
        <w:ind w:left="1580" w:hanging="1440"/>
      </w:pPr>
      <w:rPr>
        <w:rFonts w:cs="Times New Roman" w:hint="default"/>
      </w:rPr>
    </w:lvl>
    <w:lvl w:ilvl="8">
      <w:start w:val="1"/>
      <w:numFmt w:val="decimal"/>
      <w:lvlText w:val="%1.%2.%3.%4.%5.%6.%7.%8.%9"/>
      <w:lvlJc w:val="left"/>
      <w:pPr>
        <w:ind w:left="1600" w:hanging="1440"/>
      </w:pPr>
      <w:rPr>
        <w:rFonts w:cs="Times New Roman" w:hint="default"/>
      </w:rPr>
    </w:lvl>
  </w:abstractNum>
  <w:abstractNum w:abstractNumId="13">
    <w:nsid w:val="15E05743"/>
    <w:multiLevelType w:val="multilevel"/>
    <w:tmpl w:val="F164344C"/>
    <w:lvl w:ilvl="0">
      <w:start w:val="6"/>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nsid w:val="198F4105"/>
    <w:multiLevelType w:val="singleLevel"/>
    <w:tmpl w:val="2CB6B6FA"/>
    <w:lvl w:ilvl="0">
      <w:start w:val="3"/>
      <w:numFmt w:val="decimal"/>
      <w:lvlText w:val="7.%1."/>
      <w:legacy w:legacy="1" w:legacySpace="0" w:legacyIndent="472"/>
      <w:lvlJc w:val="left"/>
      <w:rPr>
        <w:rFonts w:ascii="Times New Roman" w:hAnsi="Times New Roman" w:cs="Times New Roman" w:hint="default"/>
      </w:rPr>
    </w:lvl>
  </w:abstractNum>
  <w:abstractNum w:abstractNumId="15">
    <w:nsid w:val="19FD41FF"/>
    <w:multiLevelType w:val="multilevel"/>
    <w:tmpl w:val="290CF59C"/>
    <w:lvl w:ilvl="0">
      <w:start w:val="6"/>
      <w:numFmt w:val="decimal"/>
      <w:lvlText w:val="%1"/>
      <w:lvlJc w:val="left"/>
      <w:pPr>
        <w:ind w:left="360" w:hanging="360"/>
      </w:pPr>
      <w:rPr>
        <w:rFonts w:cs="Times New Roman" w:hint="default"/>
      </w:rPr>
    </w:lvl>
    <w:lvl w:ilvl="1">
      <w:start w:val="2"/>
      <w:numFmt w:val="decimal"/>
      <w:lvlText w:val="%1.%2"/>
      <w:lvlJc w:val="left"/>
      <w:pPr>
        <w:ind w:left="400" w:hanging="360"/>
      </w:pPr>
      <w:rPr>
        <w:rFonts w:cs="Times New Roman" w:hint="default"/>
      </w:rPr>
    </w:lvl>
    <w:lvl w:ilvl="2">
      <w:start w:val="1"/>
      <w:numFmt w:val="decimal"/>
      <w:lvlText w:val="%1.%2.%3"/>
      <w:lvlJc w:val="left"/>
      <w:pPr>
        <w:ind w:left="800" w:hanging="720"/>
      </w:pPr>
      <w:rPr>
        <w:rFonts w:cs="Times New Roman" w:hint="default"/>
      </w:rPr>
    </w:lvl>
    <w:lvl w:ilvl="3">
      <w:start w:val="1"/>
      <w:numFmt w:val="decimal"/>
      <w:lvlText w:val="%1.%2.%3.%4"/>
      <w:lvlJc w:val="left"/>
      <w:pPr>
        <w:ind w:left="840" w:hanging="720"/>
      </w:pPr>
      <w:rPr>
        <w:rFonts w:cs="Times New Roman" w:hint="default"/>
      </w:rPr>
    </w:lvl>
    <w:lvl w:ilvl="4">
      <w:start w:val="1"/>
      <w:numFmt w:val="decimal"/>
      <w:lvlText w:val="%1.%2.%3.%4.%5"/>
      <w:lvlJc w:val="left"/>
      <w:pPr>
        <w:ind w:left="1240" w:hanging="1080"/>
      </w:pPr>
      <w:rPr>
        <w:rFonts w:cs="Times New Roman" w:hint="default"/>
      </w:rPr>
    </w:lvl>
    <w:lvl w:ilvl="5">
      <w:start w:val="1"/>
      <w:numFmt w:val="decimal"/>
      <w:lvlText w:val="%1.%2.%3.%4.%5.%6"/>
      <w:lvlJc w:val="left"/>
      <w:pPr>
        <w:ind w:left="1280" w:hanging="1080"/>
      </w:pPr>
      <w:rPr>
        <w:rFonts w:cs="Times New Roman" w:hint="default"/>
      </w:rPr>
    </w:lvl>
    <w:lvl w:ilvl="6">
      <w:start w:val="1"/>
      <w:numFmt w:val="decimal"/>
      <w:lvlText w:val="%1.%2.%3.%4.%5.%6.%7"/>
      <w:lvlJc w:val="left"/>
      <w:pPr>
        <w:ind w:left="1320" w:hanging="1080"/>
      </w:pPr>
      <w:rPr>
        <w:rFonts w:cs="Times New Roman" w:hint="default"/>
      </w:rPr>
    </w:lvl>
    <w:lvl w:ilvl="7">
      <w:start w:val="1"/>
      <w:numFmt w:val="decimal"/>
      <w:lvlText w:val="%1.%2.%3.%4.%5.%6.%7.%8"/>
      <w:lvlJc w:val="left"/>
      <w:pPr>
        <w:ind w:left="1720" w:hanging="1440"/>
      </w:pPr>
      <w:rPr>
        <w:rFonts w:cs="Times New Roman" w:hint="default"/>
      </w:rPr>
    </w:lvl>
    <w:lvl w:ilvl="8">
      <w:start w:val="1"/>
      <w:numFmt w:val="decimal"/>
      <w:lvlText w:val="%1.%2.%3.%4.%5.%6.%7.%8.%9"/>
      <w:lvlJc w:val="left"/>
      <w:pPr>
        <w:ind w:left="1760" w:hanging="1440"/>
      </w:pPr>
      <w:rPr>
        <w:rFonts w:cs="Times New Roman" w:hint="default"/>
      </w:rPr>
    </w:lvl>
  </w:abstractNum>
  <w:abstractNum w:abstractNumId="16">
    <w:nsid w:val="1A4C0697"/>
    <w:multiLevelType w:val="singleLevel"/>
    <w:tmpl w:val="C244663C"/>
    <w:lvl w:ilvl="0">
      <w:start w:val="1"/>
      <w:numFmt w:val="decimal"/>
      <w:lvlText w:val="3.%1."/>
      <w:legacy w:legacy="1" w:legacySpace="0" w:legacyIndent="477"/>
      <w:lvlJc w:val="left"/>
      <w:rPr>
        <w:rFonts w:ascii="Times New Roman" w:hAnsi="Times New Roman" w:cs="Times New Roman" w:hint="default"/>
      </w:rPr>
    </w:lvl>
  </w:abstractNum>
  <w:abstractNum w:abstractNumId="17">
    <w:nsid w:val="1A6A7A11"/>
    <w:multiLevelType w:val="multilevel"/>
    <w:tmpl w:val="6BC613FA"/>
    <w:lvl w:ilvl="0">
      <w:start w:val="3"/>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28BE3F53"/>
    <w:multiLevelType w:val="singleLevel"/>
    <w:tmpl w:val="0419000F"/>
    <w:lvl w:ilvl="0">
      <w:start w:val="1"/>
      <w:numFmt w:val="decimal"/>
      <w:lvlText w:val="%1."/>
      <w:legacy w:legacy="1" w:legacySpace="0" w:legacyIndent="360"/>
      <w:lvlJc w:val="left"/>
      <w:pPr>
        <w:ind w:left="360" w:hanging="360"/>
      </w:pPr>
      <w:rPr>
        <w:rFonts w:cs="Times New Roman"/>
      </w:rPr>
    </w:lvl>
  </w:abstractNum>
  <w:abstractNum w:abstractNumId="20">
    <w:nsid w:val="2CBF4557"/>
    <w:multiLevelType w:val="multilevel"/>
    <w:tmpl w:val="C81A2B5E"/>
    <w:lvl w:ilvl="0">
      <w:start w:val="2"/>
      <w:numFmt w:val="decimal"/>
      <w:lvlText w:val="%1"/>
      <w:lvlJc w:val="left"/>
      <w:pPr>
        <w:ind w:left="360" w:hanging="360"/>
      </w:pPr>
      <w:rPr>
        <w:rFonts w:cs="Times New Roman" w:hint="default"/>
      </w:rPr>
    </w:lvl>
    <w:lvl w:ilvl="1">
      <w:start w:val="2"/>
      <w:numFmt w:val="decimal"/>
      <w:lvlText w:val="%1.%2"/>
      <w:lvlJc w:val="left"/>
      <w:pPr>
        <w:ind w:left="380" w:hanging="360"/>
      </w:pPr>
      <w:rPr>
        <w:rFonts w:cs="Times New Roman" w:hint="default"/>
      </w:rPr>
    </w:lvl>
    <w:lvl w:ilvl="2">
      <w:start w:val="1"/>
      <w:numFmt w:val="decimal"/>
      <w:lvlText w:val="%1.%2.%3"/>
      <w:lvlJc w:val="left"/>
      <w:pPr>
        <w:ind w:left="760" w:hanging="720"/>
      </w:pPr>
      <w:rPr>
        <w:rFonts w:cs="Times New Roman" w:hint="default"/>
      </w:rPr>
    </w:lvl>
    <w:lvl w:ilvl="3">
      <w:start w:val="1"/>
      <w:numFmt w:val="decimal"/>
      <w:lvlText w:val="%1.%2.%3.%4"/>
      <w:lvlJc w:val="left"/>
      <w:pPr>
        <w:ind w:left="780" w:hanging="720"/>
      </w:pPr>
      <w:rPr>
        <w:rFonts w:cs="Times New Roman" w:hint="default"/>
      </w:rPr>
    </w:lvl>
    <w:lvl w:ilvl="4">
      <w:start w:val="1"/>
      <w:numFmt w:val="decimal"/>
      <w:lvlText w:val="%1.%2.%3.%4.%5"/>
      <w:lvlJc w:val="left"/>
      <w:pPr>
        <w:ind w:left="1160" w:hanging="1080"/>
      </w:pPr>
      <w:rPr>
        <w:rFonts w:cs="Times New Roman" w:hint="default"/>
      </w:rPr>
    </w:lvl>
    <w:lvl w:ilvl="5">
      <w:start w:val="1"/>
      <w:numFmt w:val="decimal"/>
      <w:lvlText w:val="%1.%2.%3.%4.%5.%6"/>
      <w:lvlJc w:val="left"/>
      <w:pPr>
        <w:ind w:left="1180" w:hanging="1080"/>
      </w:pPr>
      <w:rPr>
        <w:rFonts w:cs="Times New Roman" w:hint="default"/>
      </w:rPr>
    </w:lvl>
    <w:lvl w:ilvl="6">
      <w:start w:val="1"/>
      <w:numFmt w:val="decimal"/>
      <w:lvlText w:val="%1.%2.%3.%4.%5.%6.%7"/>
      <w:lvlJc w:val="left"/>
      <w:pPr>
        <w:ind w:left="1200" w:hanging="1080"/>
      </w:pPr>
      <w:rPr>
        <w:rFonts w:cs="Times New Roman" w:hint="default"/>
      </w:rPr>
    </w:lvl>
    <w:lvl w:ilvl="7">
      <w:start w:val="1"/>
      <w:numFmt w:val="decimal"/>
      <w:lvlText w:val="%1.%2.%3.%4.%5.%6.%7.%8"/>
      <w:lvlJc w:val="left"/>
      <w:pPr>
        <w:ind w:left="1580" w:hanging="1440"/>
      </w:pPr>
      <w:rPr>
        <w:rFonts w:cs="Times New Roman" w:hint="default"/>
      </w:rPr>
    </w:lvl>
    <w:lvl w:ilvl="8">
      <w:start w:val="1"/>
      <w:numFmt w:val="decimal"/>
      <w:lvlText w:val="%1.%2.%3.%4.%5.%6.%7.%8.%9"/>
      <w:lvlJc w:val="left"/>
      <w:pPr>
        <w:ind w:left="1600" w:hanging="1440"/>
      </w:pPr>
      <w:rPr>
        <w:rFonts w:cs="Times New Roman" w:hint="default"/>
      </w:rPr>
    </w:lvl>
  </w:abstractNum>
  <w:abstractNum w:abstractNumId="21">
    <w:nsid w:val="2F1876D7"/>
    <w:multiLevelType w:val="singleLevel"/>
    <w:tmpl w:val="DFA2C878"/>
    <w:lvl w:ilvl="0">
      <w:start w:val="1"/>
      <w:numFmt w:val="decimal"/>
      <w:lvlText w:val="7.%1."/>
      <w:legacy w:legacy="1" w:legacySpace="0" w:legacyIndent="472"/>
      <w:lvlJc w:val="left"/>
      <w:rPr>
        <w:rFonts w:ascii="Times New Roman" w:hAnsi="Times New Roman" w:cs="Times New Roman" w:hint="default"/>
      </w:rPr>
    </w:lvl>
  </w:abstractNum>
  <w:abstractNum w:abstractNumId="22">
    <w:nsid w:val="35F41C26"/>
    <w:multiLevelType w:val="singleLevel"/>
    <w:tmpl w:val="26DC4C94"/>
    <w:lvl w:ilvl="0">
      <w:start w:val="1"/>
      <w:numFmt w:val="decimal"/>
      <w:lvlText w:val="6.%1."/>
      <w:legacy w:legacy="1" w:legacySpace="0" w:legacyIndent="482"/>
      <w:lvlJc w:val="left"/>
      <w:rPr>
        <w:rFonts w:ascii="Times New Roman" w:hAnsi="Times New Roman" w:cs="Times New Roman" w:hint="default"/>
      </w:rPr>
    </w:lvl>
  </w:abstractNum>
  <w:abstractNum w:abstractNumId="23">
    <w:nsid w:val="3AD54C39"/>
    <w:multiLevelType w:val="singleLevel"/>
    <w:tmpl w:val="DD14E7EE"/>
    <w:lvl w:ilvl="0">
      <w:start w:val="1"/>
      <w:numFmt w:val="decimal"/>
      <w:lvlText w:val="4.%1."/>
      <w:legacy w:legacy="1" w:legacySpace="0" w:legacyIndent="487"/>
      <w:lvlJc w:val="left"/>
      <w:rPr>
        <w:rFonts w:ascii="Times New Roman" w:hAnsi="Times New Roman" w:cs="Times New Roman" w:hint="default"/>
      </w:rPr>
    </w:lvl>
  </w:abstractNum>
  <w:abstractNum w:abstractNumId="24">
    <w:nsid w:val="3E602FF0"/>
    <w:multiLevelType w:val="multilevel"/>
    <w:tmpl w:val="A2448B80"/>
    <w:lvl w:ilvl="0">
      <w:start w:val="1"/>
      <w:numFmt w:val="decimal"/>
      <w:lvlText w:val="%1"/>
      <w:lvlJc w:val="left"/>
      <w:pPr>
        <w:ind w:left="360" w:hanging="360"/>
      </w:pPr>
      <w:rPr>
        <w:rFonts w:hint="default"/>
      </w:rPr>
    </w:lvl>
    <w:lvl w:ilvl="1">
      <w:start w:val="3"/>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5">
    <w:nsid w:val="3FC94968"/>
    <w:multiLevelType w:val="multilevel"/>
    <w:tmpl w:val="AD68DB82"/>
    <w:lvl w:ilvl="0">
      <w:start w:val="11"/>
      <w:numFmt w:val="decimal"/>
      <w:lvlText w:val="%1"/>
      <w:lvlJc w:val="left"/>
      <w:pPr>
        <w:ind w:left="375" w:hanging="375"/>
      </w:pPr>
      <w:rPr>
        <w:rFonts w:cs="Times New Roman" w:hint="default"/>
      </w:rPr>
    </w:lvl>
    <w:lvl w:ilvl="1">
      <w:start w:val="3"/>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6">
    <w:nsid w:val="40594600"/>
    <w:multiLevelType w:val="multilevel"/>
    <w:tmpl w:val="4EE4CF40"/>
    <w:lvl w:ilvl="0">
      <w:start w:val="9"/>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420C136F"/>
    <w:multiLevelType w:val="multilevel"/>
    <w:tmpl w:val="752EC37E"/>
    <w:lvl w:ilvl="0">
      <w:start w:val="11"/>
      <w:numFmt w:val="decimal"/>
      <w:lvlText w:val="%1"/>
      <w:lvlJc w:val="left"/>
      <w:pPr>
        <w:ind w:left="375" w:hanging="375"/>
      </w:pPr>
      <w:rPr>
        <w:rFonts w:cs="Times New Roman" w:hint="default"/>
      </w:rPr>
    </w:lvl>
    <w:lvl w:ilvl="1">
      <w:start w:val="6"/>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43EB63F0"/>
    <w:multiLevelType w:val="multilevel"/>
    <w:tmpl w:val="78E2FAC6"/>
    <w:lvl w:ilvl="0">
      <w:start w:val="6"/>
      <w:numFmt w:val="decimal"/>
      <w:lvlText w:val="%1."/>
      <w:lvlJc w:val="left"/>
      <w:pPr>
        <w:ind w:left="360" w:hanging="360"/>
      </w:pPr>
      <w:rPr>
        <w:rFonts w:cs="Times New Roman" w:hint="default"/>
      </w:rPr>
    </w:lvl>
    <w:lvl w:ilvl="1">
      <w:start w:val="1"/>
      <w:numFmt w:val="decimal"/>
      <w:lvlText w:val="%1.%2."/>
      <w:lvlJc w:val="left"/>
      <w:pPr>
        <w:ind w:left="1120" w:hanging="360"/>
      </w:pPr>
      <w:rPr>
        <w:rFonts w:cs="Times New Roman" w:hint="default"/>
      </w:rPr>
    </w:lvl>
    <w:lvl w:ilvl="2">
      <w:start w:val="1"/>
      <w:numFmt w:val="decimal"/>
      <w:lvlText w:val="%1.%2.%3."/>
      <w:lvlJc w:val="left"/>
      <w:pPr>
        <w:ind w:left="2240" w:hanging="720"/>
      </w:pPr>
      <w:rPr>
        <w:rFonts w:cs="Times New Roman" w:hint="default"/>
      </w:rPr>
    </w:lvl>
    <w:lvl w:ilvl="3">
      <w:start w:val="1"/>
      <w:numFmt w:val="decimal"/>
      <w:lvlText w:val="%1.%2.%3.%4."/>
      <w:lvlJc w:val="left"/>
      <w:pPr>
        <w:ind w:left="3000" w:hanging="720"/>
      </w:pPr>
      <w:rPr>
        <w:rFonts w:cs="Times New Roman" w:hint="default"/>
      </w:rPr>
    </w:lvl>
    <w:lvl w:ilvl="4">
      <w:start w:val="1"/>
      <w:numFmt w:val="decimal"/>
      <w:lvlText w:val="%1.%2.%3.%4.%5."/>
      <w:lvlJc w:val="left"/>
      <w:pPr>
        <w:ind w:left="4120" w:hanging="1080"/>
      </w:pPr>
      <w:rPr>
        <w:rFonts w:cs="Times New Roman" w:hint="default"/>
      </w:rPr>
    </w:lvl>
    <w:lvl w:ilvl="5">
      <w:start w:val="1"/>
      <w:numFmt w:val="decimal"/>
      <w:lvlText w:val="%1.%2.%3.%4.%5.%6."/>
      <w:lvlJc w:val="left"/>
      <w:pPr>
        <w:ind w:left="4880" w:hanging="1080"/>
      </w:pPr>
      <w:rPr>
        <w:rFonts w:cs="Times New Roman" w:hint="default"/>
      </w:rPr>
    </w:lvl>
    <w:lvl w:ilvl="6">
      <w:start w:val="1"/>
      <w:numFmt w:val="decimal"/>
      <w:lvlText w:val="%1.%2.%3.%4.%5.%6.%7."/>
      <w:lvlJc w:val="left"/>
      <w:pPr>
        <w:ind w:left="6000" w:hanging="1440"/>
      </w:pPr>
      <w:rPr>
        <w:rFonts w:cs="Times New Roman" w:hint="default"/>
      </w:rPr>
    </w:lvl>
    <w:lvl w:ilvl="7">
      <w:start w:val="1"/>
      <w:numFmt w:val="decimal"/>
      <w:lvlText w:val="%1.%2.%3.%4.%5.%6.%7.%8."/>
      <w:lvlJc w:val="left"/>
      <w:pPr>
        <w:ind w:left="6760" w:hanging="1440"/>
      </w:pPr>
      <w:rPr>
        <w:rFonts w:cs="Times New Roman" w:hint="default"/>
      </w:rPr>
    </w:lvl>
    <w:lvl w:ilvl="8">
      <w:start w:val="1"/>
      <w:numFmt w:val="decimal"/>
      <w:lvlText w:val="%1.%2.%3.%4.%5.%6.%7.%8.%9."/>
      <w:lvlJc w:val="left"/>
      <w:pPr>
        <w:ind w:left="7520" w:hanging="1440"/>
      </w:pPr>
      <w:rPr>
        <w:rFonts w:cs="Times New Roman" w:hint="default"/>
      </w:rPr>
    </w:lvl>
  </w:abstractNum>
  <w:abstractNum w:abstractNumId="29">
    <w:nsid w:val="44E6695A"/>
    <w:multiLevelType w:val="hybridMultilevel"/>
    <w:tmpl w:val="BBB47DC0"/>
    <w:lvl w:ilvl="0" w:tplc="72767C5E">
      <w:start w:val="1"/>
      <w:numFmt w:val="decimal"/>
      <w:lvlText w:val="%1."/>
      <w:lvlJc w:val="left"/>
      <w:pPr>
        <w:ind w:left="-207"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30">
    <w:nsid w:val="46F01580"/>
    <w:multiLevelType w:val="multilevel"/>
    <w:tmpl w:val="2A0C9990"/>
    <w:lvl w:ilvl="0">
      <w:start w:val="10"/>
      <w:numFmt w:val="decimal"/>
      <w:lvlText w:val="%1"/>
      <w:lvlJc w:val="left"/>
      <w:pPr>
        <w:ind w:left="375" w:hanging="375"/>
      </w:pPr>
      <w:rPr>
        <w:rFonts w:cs="Times New Roman" w:hint="default"/>
      </w:rPr>
    </w:lvl>
    <w:lvl w:ilvl="1">
      <w:start w:val="2"/>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1">
    <w:nsid w:val="5028566D"/>
    <w:multiLevelType w:val="singleLevel"/>
    <w:tmpl w:val="151AE68E"/>
    <w:lvl w:ilvl="0">
      <w:start w:val="1"/>
      <w:numFmt w:val="decimal"/>
      <w:lvlText w:val="2.%1."/>
      <w:legacy w:legacy="1" w:legacySpace="0" w:legacyIndent="482"/>
      <w:lvlJc w:val="left"/>
      <w:rPr>
        <w:rFonts w:ascii="Times New Roman" w:hAnsi="Times New Roman" w:cs="Times New Roman" w:hint="default"/>
      </w:rPr>
    </w:lvl>
  </w:abstractNum>
  <w:abstractNum w:abstractNumId="32">
    <w:nsid w:val="54336C33"/>
    <w:multiLevelType w:val="multilevel"/>
    <w:tmpl w:val="4AAE83CA"/>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4767995"/>
    <w:multiLevelType w:val="singleLevel"/>
    <w:tmpl w:val="16E83EFA"/>
    <w:lvl w:ilvl="0">
      <w:start w:val="1"/>
      <w:numFmt w:val="decimal"/>
      <w:lvlText w:val="5.%1."/>
      <w:legacy w:legacy="1" w:legacySpace="0" w:legacyIndent="477"/>
      <w:lvlJc w:val="left"/>
      <w:rPr>
        <w:rFonts w:ascii="Times New Roman" w:hAnsi="Times New Roman" w:cs="Times New Roman" w:hint="default"/>
      </w:rPr>
    </w:lvl>
  </w:abstractNum>
  <w:abstractNum w:abstractNumId="34">
    <w:nsid w:val="565721A9"/>
    <w:multiLevelType w:val="multilevel"/>
    <w:tmpl w:val="17AA53E8"/>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5">
    <w:nsid w:val="70ED1107"/>
    <w:multiLevelType w:val="multilevel"/>
    <w:tmpl w:val="BA1C394A"/>
    <w:lvl w:ilvl="0">
      <w:start w:val="3"/>
      <w:numFmt w:val="decimal"/>
      <w:lvlText w:val="%1"/>
      <w:lvlJc w:val="left"/>
      <w:pPr>
        <w:ind w:left="360" w:hanging="360"/>
      </w:pPr>
      <w:rPr>
        <w:rFonts w:cs="Times New Roman" w:hint="default"/>
      </w:rPr>
    </w:lvl>
    <w:lvl w:ilvl="1">
      <w:start w:val="8"/>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num w:numId="1">
    <w:abstractNumId w:val="1"/>
  </w:num>
  <w:num w:numId="2">
    <w:abstractNumId w:val="2"/>
  </w:num>
  <w:num w:numId="3">
    <w:abstractNumId w:val="3"/>
  </w:num>
  <w:num w:numId="4">
    <w:abstractNumId w:val="4"/>
  </w:num>
  <w:num w:numId="5">
    <w:abstractNumId w:val="5"/>
  </w:num>
  <w:num w:numId="6">
    <w:abstractNumId w:val="7"/>
  </w:num>
  <w:num w:numId="7">
    <w:abstractNumId w:val="8"/>
  </w:num>
  <w:num w:numId="8">
    <w:abstractNumId w:val="9"/>
  </w:num>
  <w:num w:numId="9">
    <w:abstractNumId w:val="12"/>
  </w:num>
  <w:num w:numId="10">
    <w:abstractNumId w:val="20"/>
  </w:num>
  <w:num w:numId="11">
    <w:abstractNumId w:val="28"/>
  </w:num>
  <w:num w:numId="12">
    <w:abstractNumId w:val="15"/>
  </w:num>
  <w:num w:numId="13">
    <w:abstractNumId w:val="13"/>
  </w:num>
  <w:num w:numId="14">
    <w:abstractNumId w:val="34"/>
  </w:num>
  <w:num w:numId="15">
    <w:abstractNumId w:val="26"/>
  </w:num>
  <w:num w:numId="16">
    <w:abstractNumId w:val="19"/>
  </w:num>
  <w:num w:numId="17">
    <w:abstractNumId w:val="29"/>
  </w:num>
  <w:num w:numId="18">
    <w:abstractNumId w:val="17"/>
  </w:num>
  <w:num w:numId="19">
    <w:abstractNumId w:val="35"/>
  </w:num>
  <w:num w:numId="20">
    <w:abstractNumId w:val="6"/>
  </w:num>
  <w:num w:numId="21">
    <w:abstractNumId w:val="30"/>
  </w:num>
  <w:num w:numId="22">
    <w:abstractNumId w:val="18"/>
  </w:num>
  <w:num w:numId="23">
    <w:abstractNumId w:val="25"/>
  </w:num>
  <w:num w:numId="24">
    <w:abstractNumId w:val="27"/>
  </w:num>
  <w:num w:numId="25">
    <w:abstractNumId w:val="32"/>
  </w:num>
  <w:num w:numId="26">
    <w:abstractNumId w:val="24"/>
  </w:num>
  <w:num w:numId="27">
    <w:abstractNumId w:val="10"/>
  </w:num>
  <w:num w:numId="28">
    <w:abstractNumId w:val="31"/>
  </w:num>
  <w:num w:numId="29">
    <w:abstractNumId w:val="16"/>
  </w:num>
  <w:num w:numId="30">
    <w:abstractNumId w:val="23"/>
  </w:num>
  <w:num w:numId="31">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32">
    <w:abstractNumId w:val="33"/>
  </w:num>
  <w:num w:numId="33">
    <w:abstractNumId w:val="22"/>
  </w:num>
  <w:num w:numId="34">
    <w:abstractNumId w:val="21"/>
  </w:num>
  <w:num w:numId="3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6">
    <w:abstractNumId w:val="14"/>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8"/>
  <w:embedSystemFonts/>
  <w:bordersDoNotSurroundHeader/>
  <w:bordersDoNotSurroundFooter/>
  <w:proofState w:spelling="clean" w:grammar="clean"/>
  <w:doNotTrackMoves/>
  <w:defaultTabStop w:val="720"/>
  <w:evenAndOddHeaders/>
  <w:drawingGridHorizontalSpacing w:val="181"/>
  <w:drawingGridVerticalSpacing w:val="181"/>
  <w:doNotShadeFormData/>
  <w:characterSpacingControl w:val="compressPunctuation"/>
  <w:doNotValidateAgainstSchema/>
  <w:doNotDemarcateInvalidXml/>
  <w:footnotePr>
    <w:footnote w:id="-1"/>
    <w:footnote w:id="0"/>
  </w:footnotePr>
  <w:endnotePr>
    <w:endnote w:id="-1"/>
    <w:endnote w:id="0"/>
  </w:endnotePr>
  <w:compat>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4FF9"/>
    <w:rsid w:val="00043992"/>
    <w:rsid w:val="000C4D75"/>
    <w:rsid w:val="000E76F8"/>
    <w:rsid w:val="00123FC4"/>
    <w:rsid w:val="00125E60"/>
    <w:rsid w:val="001D34A7"/>
    <w:rsid w:val="001D6954"/>
    <w:rsid w:val="001E221E"/>
    <w:rsid w:val="002A106D"/>
    <w:rsid w:val="002F173F"/>
    <w:rsid w:val="002F5785"/>
    <w:rsid w:val="00346142"/>
    <w:rsid w:val="003A1AC9"/>
    <w:rsid w:val="004000F5"/>
    <w:rsid w:val="005C79A1"/>
    <w:rsid w:val="006326FB"/>
    <w:rsid w:val="00690A64"/>
    <w:rsid w:val="006A7D28"/>
    <w:rsid w:val="0075123A"/>
    <w:rsid w:val="00764FF9"/>
    <w:rsid w:val="007C5B6E"/>
    <w:rsid w:val="007F3A04"/>
    <w:rsid w:val="00851B65"/>
    <w:rsid w:val="00881FFD"/>
    <w:rsid w:val="008E211F"/>
    <w:rsid w:val="008E4B11"/>
    <w:rsid w:val="0095153A"/>
    <w:rsid w:val="009B7D81"/>
    <w:rsid w:val="00B778CF"/>
    <w:rsid w:val="00C07E55"/>
    <w:rsid w:val="00C63130"/>
    <w:rsid w:val="00CB18F1"/>
    <w:rsid w:val="00E26EC6"/>
    <w:rsid w:val="00E6215D"/>
    <w:rsid w:val="00E72BAE"/>
    <w:rsid w:val="00EF4A67"/>
    <w:rsid w:val="00EF514C"/>
    <w:rsid w:val="00F45918"/>
    <w:rsid w:val="00F56739"/>
    <w:rsid w:val="00FC4A7E"/>
    <w:rsid w:val="00FD61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4A7"/>
    <w:rPr>
      <w:rFonts w:cs="Arial Unicode MS"/>
      <w:color w:val="000000"/>
      <w:sz w:val="24"/>
      <w:szCs w:val="24"/>
    </w:rPr>
  </w:style>
  <w:style w:type="paragraph" w:styleId="2">
    <w:name w:val="heading 2"/>
    <w:basedOn w:val="a"/>
    <w:next w:val="a"/>
    <w:link w:val="20"/>
    <w:uiPriority w:val="9"/>
    <w:semiHidden/>
    <w:unhideWhenUsed/>
    <w:qFormat/>
    <w:rsid w:val="006326FB"/>
    <w:pPr>
      <w:keepNext/>
      <w:spacing w:before="240" w:after="60"/>
      <w:outlineLvl w:val="1"/>
    </w:pPr>
    <w:rPr>
      <w:rFonts w:ascii="Cambria" w:eastAsia="Times New Roman" w:hAnsi="Cambria" w:cs="Times New Roman"/>
      <w:b/>
      <w:bCs/>
      <w:i/>
      <w:iCs/>
      <w:sz w:val="28"/>
      <w:szCs w:val="28"/>
    </w:rPr>
  </w:style>
  <w:style w:type="paragraph" w:styleId="7">
    <w:name w:val="heading 7"/>
    <w:basedOn w:val="a"/>
    <w:next w:val="a"/>
    <w:link w:val="70"/>
    <w:qFormat/>
    <w:rsid w:val="006326FB"/>
    <w:pPr>
      <w:keepNext/>
      <w:tabs>
        <w:tab w:val="num" w:pos="1296"/>
      </w:tabs>
      <w:suppressAutoHyphens/>
      <w:ind w:left="1296" w:hanging="1296"/>
      <w:jc w:val="center"/>
      <w:outlineLvl w:val="6"/>
    </w:pPr>
    <w:rPr>
      <w:rFonts w:ascii="Arial" w:eastAsia="Times New Roman" w:hAnsi="Arial" w:cs="Arial"/>
      <w:b/>
      <w:color w:val="auto"/>
      <w:sz w:val="32"/>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D34A7"/>
    <w:rPr>
      <w:rFonts w:cs="Times New Roman"/>
      <w:color w:val="0066CC"/>
      <w:u w:val="single"/>
    </w:rPr>
  </w:style>
  <w:style w:type="character" w:customStyle="1" w:styleId="1">
    <w:name w:val="Заголовок №1_"/>
    <w:basedOn w:val="a0"/>
    <w:link w:val="11"/>
    <w:uiPriority w:val="99"/>
    <w:locked/>
    <w:rsid w:val="001D34A7"/>
    <w:rPr>
      <w:rFonts w:ascii="Tahoma" w:hAnsi="Tahoma" w:cs="Tahoma"/>
      <w:spacing w:val="0"/>
      <w:sz w:val="32"/>
      <w:szCs w:val="32"/>
    </w:rPr>
  </w:style>
  <w:style w:type="character" w:customStyle="1" w:styleId="10">
    <w:name w:val="Заголовок №1"/>
    <w:basedOn w:val="1"/>
    <w:uiPriority w:val="99"/>
    <w:rsid w:val="001D34A7"/>
  </w:style>
  <w:style w:type="character" w:customStyle="1" w:styleId="a4">
    <w:name w:val="Колонтитул_"/>
    <w:basedOn w:val="a0"/>
    <w:link w:val="a5"/>
    <w:uiPriority w:val="99"/>
    <w:locked/>
    <w:rsid w:val="001D34A7"/>
    <w:rPr>
      <w:rFonts w:ascii="Times New Roman" w:hAnsi="Times New Roman" w:cs="Times New Roman"/>
      <w:noProof/>
      <w:sz w:val="20"/>
      <w:szCs w:val="20"/>
    </w:rPr>
  </w:style>
  <w:style w:type="character" w:customStyle="1" w:styleId="11pt">
    <w:name w:val="Колонтитул + 11 pt"/>
    <w:aliases w:val="Полужирный"/>
    <w:basedOn w:val="a4"/>
    <w:uiPriority w:val="99"/>
    <w:rsid w:val="001D34A7"/>
    <w:rPr>
      <w:b/>
      <w:bCs/>
      <w:sz w:val="22"/>
      <w:szCs w:val="22"/>
    </w:rPr>
  </w:style>
  <w:style w:type="character" w:customStyle="1" w:styleId="21">
    <w:name w:val="Основной текст (2)_"/>
    <w:basedOn w:val="a0"/>
    <w:link w:val="22"/>
    <w:uiPriority w:val="99"/>
    <w:locked/>
    <w:rsid w:val="001D34A7"/>
    <w:rPr>
      <w:rFonts w:ascii="Times New Roman" w:hAnsi="Times New Roman" w:cs="Times New Roman"/>
      <w:b/>
      <w:bCs/>
      <w:spacing w:val="0"/>
      <w:sz w:val="24"/>
      <w:szCs w:val="24"/>
    </w:rPr>
  </w:style>
  <w:style w:type="character" w:customStyle="1" w:styleId="11pt0">
    <w:name w:val="Основной текст + 11 pt"/>
    <w:aliases w:val="Интервал 0 pt"/>
    <w:uiPriority w:val="99"/>
    <w:rsid w:val="001D34A7"/>
    <w:rPr>
      <w:rFonts w:ascii="Times New Roman" w:hAnsi="Times New Roman" w:cs="Times New Roman"/>
      <w:spacing w:val="-10"/>
      <w:sz w:val="22"/>
      <w:szCs w:val="22"/>
    </w:rPr>
  </w:style>
  <w:style w:type="character" w:customStyle="1" w:styleId="12pt">
    <w:name w:val="Основной текст + 12 pt"/>
    <w:aliases w:val="Полужирный2"/>
    <w:basedOn w:val="11pt0"/>
    <w:uiPriority w:val="99"/>
    <w:rsid w:val="001D34A7"/>
    <w:rPr>
      <w:b/>
      <w:bCs/>
      <w:spacing w:val="0"/>
      <w:sz w:val="24"/>
      <w:szCs w:val="24"/>
    </w:rPr>
  </w:style>
  <w:style w:type="paragraph" w:styleId="a6">
    <w:name w:val="Body Text"/>
    <w:basedOn w:val="a"/>
    <w:link w:val="a7"/>
    <w:uiPriority w:val="99"/>
    <w:rsid w:val="001D34A7"/>
    <w:pPr>
      <w:shd w:val="clear" w:color="auto" w:fill="FFFFFF"/>
      <w:spacing w:before="540" w:after="540" w:line="240" w:lineRule="atLeast"/>
      <w:ind w:hanging="400"/>
      <w:jc w:val="both"/>
    </w:pPr>
    <w:rPr>
      <w:rFonts w:ascii="Times New Roman" w:hAnsi="Times New Roman" w:cs="Times New Roman"/>
      <w:color w:val="auto"/>
      <w:sz w:val="21"/>
      <w:szCs w:val="21"/>
    </w:rPr>
  </w:style>
  <w:style w:type="character" w:customStyle="1" w:styleId="a7">
    <w:name w:val="Основной текст Знак"/>
    <w:basedOn w:val="a0"/>
    <w:link w:val="a6"/>
    <w:uiPriority w:val="99"/>
    <w:semiHidden/>
    <w:locked/>
    <w:rsid w:val="001D34A7"/>
    <w:rPr>
      <w:rFonts w:cs="Arial Unicode MS"/>
      <w:color w:val="000000"/>
    </w:rPr>
  </w:style>
  <w:style w:type="character" w:customStyle="1" w:styleId="11pt1">
    <w:name w:val="Основной текст + 11 pt1"/>
    <w:basedOn w:val="11pt0"/>
    <w:uiPriority w:val="99"/>
    <w:rsid w:val="001D34A7"/>
    <w:rPr>
      <w:spacing w:val="0"/>
    </w:rPr>
  </w:style>
  <w:style w:type="character" w:customStyle="1" w:styleId="3">
    <w:name w:val="Заголовок №3_"/>
    <w:basedOn w:val="a0"/>
    <w:link w:val="31"/>
    <w:uiPriority w:val="99"/>
    <w:locked/>
    <w:rsid w:val="001D34A7"/>
    <w:rPr>
      <w:rFonts w:ascii="Times New Roman" w:hAnsi="Times New Roman" w:cs="Times New Roman"/>
      <w:spacing w:val="0"/>
      <w:sz w:val="21"/>
      <w:szCs w:val="21"/>
    </w:rPr>
  </w:style>
  <w:style w:type="character" w:customStyle="1" w:styleId="30">
    <w:name w:val="Заголовок №3"/>
    <w:basedOn w:val="3"/>
    <w:uiPriority w:val="99"/>
    <w:rsid w:val="001D34A7"/>
  </w:style>
  <w:style w:type="character" w:customStyle="1" w:styleId="311pt">
    <w:name w:val="Заголовок №3 + 11 pt"/>
    <w:aliases w:val="Интервал 0 pt1"/>
    <w:basedOn w:val="3"/>
    <w:uiPriority w:val="99"/>
    <w:rsid w:val="001D34A7"/>
    <w:rPr>
      <w:spacing w:val="-10"/>
      <w:sz w:val="22"/>
      <w:szCs w:val="22"/>
    </w:rPr>
  </w:style>
  <w:style w:type="character" w:customStyle="1" w:styleId="32">
    <w:name w:val="Основной текст (3)_"/>
    <w:basedOn w:val="a0"/>
    <w:link w:val="33"/>
    <w:uiPriority w:val="99"/>
    <w:locked/>
    <w:rsid w:val="001D34A7"/>
    <w:rPr>
      <w:rFonts w:ascii="Times New Roman" w:hAnsi="Times New Roman" w:cs="Times New Roman"/>
      <w:i/>
      <w:iCs/>
      <w:noProof/>
      <w:sz w:val="15"/>
      <w:szCs w:val="15"/>
    </w:rPr>
  </w:style>
  <w:style w:type="character" w:customStyle="1" w:styleId="a8">
    <w:name w:val="Подпись к картинке_"/>
    <w:basedOn w:val="a0"/>
    <w:link w:val="a9"/>
    <w:uiPriority w:val="99"/>
    <w:locked/>
    <w:rsid w:val="001D34A7"/>
    <w:rPr>
      <w:rFonts w:ascii="Times New Roman" w:hAnsi="Times New Roman" w:cs="Times New Roman"/>
      <w:spacing w:val="0"/>
      <w:sz w:val="21"/>
      <w:szCs w:val="21"/>
    </w:rPr>
  </w:style>
  <w:style w:type="character" w:customStyle="1" w:styleId="5">
    <w:name w:val="Основной текст (5)_"/>
    <w:basedOn w:val="a0"/>
    <w:link w:val="51"/>
    <w:uiPriority w:val="99"/>
    <w:locked/>
    <w:rsid w:val="001D34A7"/>
    <w:rPr>
      <w:rFonts w:ascii="Times New Roman" w:hAnsi="Times New Roman" w:cs="Times New Roman"/>
      <w:spacing w:val="0"/>
      <w:sz w:val="21"/>
      <w:szCs w:val="21"/>
    </w:rPr>
  </w:style>
  <w:style w:type="character" w:customStyle="1" w:styleId="50">
    <w:name w:val="Основной текст (5)"/>
    <w:basedOn w:val="5"/>
    <w:uiPriority w:val="99"/>
    <w:rsid w:val="001D34A7"/>
    <w:rPr>
      <w:u w:val="single"/>
    </w:rPr>
  </w:style>
  <w:style w:type="character" w:customStyle="1" w:styleId="5-1pt">
    <w:name w:val="Основной текст (5) + Интервал -1 pt"/>
    <w:basedOn w:val="5"/>
    <w:uiPriority w:val="99"/>
    <w:rsid w:val="001D34A7"/>
    <w:rPr>
      <w:spacing w:val="-20"/>
      <w:u w:val="single"/>
    </w:rPr>
  </w:style>
  <w:style w:type="character" w:customStyle="1" w:styleId="4">
    <w:name w:val="Основной текст (4)_"/>
    <w:basedOn w:val="a0"/>
    <w:link w:val="40"/>
    <w:uiPriority w:val="99"/>
    <w:locked/>
    <w:rsid w:val="001D34A7"/>
    <w:rPr>
      <w:rFonts w:ascii="Times New Roman" w:hAnsi="Times New Roman" w:cs="Times New Roman"/>
      <w:b/>
      <w:bCs/>
      <w:noProof/>
      <w:sz w:val="23"/>
      <w:szCs w:val="23"/>
    </w:rPr>
  </w:style>
  <w:style w:type="character" w:customStyle="1" w:styleId="12pt1">
    <w:name w:val="Основной текст + 12 pt1"/>
    <w:aliases w:val="Полужирный1"/>
    <w:basedOn w:val="11pt0"/>
    <w:uiPriority w:val="99"/>
    <w:rsid w:val="001D34A7"/>
    <w:rPr>
      <w:b/>
      <w:bCs/>
      <w:spacing w:val="0"/>
      <w:sz w:val="24"/>
      <w:szCs w:val="24"/>
    </w:rPr>
  </w:style>
  <w:style w:type="character" w:customStyle="1" w:styleId="54">
    <w:name w:val="Основной текст (5)4"/>
    <w:basedOn w:val="5"/>
    <w:uiPriority w:val="99"/>
    <w:rsid w:val="001D34A7"/>
  </w:style>
  <w:style w:type="character" w:customStyle="1" w:styleId="23">
    <w:name w:val="Заголовок №2_"/>
    <w:basedOn w:val="a0"/>
    <w:link w:val="24"/>
    <w:uiPriority w:val="99"/>
    <w:locked/>
    <w:rsid w:val="001D34A7"/>
    <w:rPr>
      <w:rFonts w:ascii="Times New Roman" w:hAnsi="Times New Roman" w:cs="Times New Roman"/>
      <w:spacing w:val="0"/>
      <w:sz w:val="21"/>
      <w:szCs w:val="21"/>
    </w:rPr>
  </w:style>
  <w:style w:type="character" w:customStyle="1" w:styleId="6">
    <w:name w:val="Основной текст (6)_"/>
    <w:basedOn w:val="a0"/>
    <w:link w:val="60"/>
    <w:uiPriority w:val="99"/>
    <w:locked/>
    <w:rsid w:val="001D34A7"/>
    <w:rPr>
      <w:rFonts w:ascii="Times New Roman" w:hAnsi="Times New Roman" w:cs="Times New Roman"/>
      <w:noProof/>
      <w:sz w:val="24"/>
      <w:szCs w:val="24"/>
    </w:rPr>
  </w:style>
  <w:style w:type="character" w:customStyle="1" w:styleId="53">
    <w:name w:val="Основной текст (5)3"/>
    <w:basedOn w:val="5"/>
    <w:uiPriority w:val="99"/>
    <w:rsid w:val="001D34A7"/>
  </w:style>
  <w:style w:type="character" w:customStyle="1" w:styleId="52">
    <w:name w:val="Основной текст (5)2"/>
    <w:basedOn w:val="5"/>
    <w:uiPriority w:val="99"/>
    <w:rsid w:val="001D34A7"/>
  </w:style>
  <w:style w:type="paragraph" w:customStyle="1" w:styleId="11">
    <w:name w:val="Заголовок №11"/>
    <w:basedOn w:val="a"/>
    <w:link w:val="1"/>
    <w:uiPriority w:val="99"/>
    <w:rsid w:val="001D34A7"/>
    <w:pPr>
      <w:shd w:val="clear" w:color="auto" w:fill="FFFFFF"/>
      <w:spacing w:after="60" w:line="379" w:lineRule="exact"/>
      <w:ind w:firstLine="320"/>
      <w:outlineLvl w:val="0"/>
    </w:pPr>
    <w:rPr>
      <w:rFonts w:ascii="Tahoma" w:hAnsi="Tahoma" w:cs="Tahoma"/>
      <w:color w:val="auto"/>
      <w:sz w:val="32"/>
      <w:szCs w:val="32"/>
    </w:rPr>
  </w:style>
  <w:style w:type="paragraph" w:customStyle="1" w:styleId="a5">
    <w:name w:val="Колонтитул"/>
    <w:basedOn w:val="a"/>
    <w:link w:val="a4"/>
    <w:uiPriority w:val="99"/>
    <w:rsid w:val="001D34A7"/>
    <w:pPr>
      <w:shd w:val="clear" w:color="auto" w:fill="FFFFFF"/>
    </w:pPr>
    <w:rPr>
      <w:rFonts w:ascii="Times New Roman" w:hAnsi="Times New Roman" w:cs="Times New Roman"/>
      <w:noProof/>
      <w:color w:val="auto"/>
      <w:sz w:val="20"/>
      <w:szCs w:val="20"/>
    </w:rPr>
  </w:style>
  <w:style w:type="paragraph" w:customStyle="1" w:styleId="22">
    <w:name w:val="Основной текст (2)"/>
    <w:basedOn w:val="a"/>
    <w:link w:val="21"/>
    <w:uiPriority w:val="99"/>
    <w:rsid w:val="001D34A7"/>
    <w:pPr>
      <w:shd w:val="clear" w:color="auto" w:fill="FFFFFF"/>
      <w:spacing w:before="60" w:after="60" w:line="240" w:lineRule="atLeast"/>
      <w:jc w:val="both"/>
    </w:pPr>
    <w:rPr>
      <w:rFonts w:ascii="Times New Roman" w:hAnsi="Times New Roman" w:cs="Times New Roman"/>
      <w:b/>
      <w:bCs/>
      <w:color w:val="auto"/>
    </w:rPr>
  </w:style>
  <w:style w:type="paragraph" w:customStyle="1" w:styleId="31">
    <w:name w:val="Заголовок №31"/>
    <w:basedOn w:val="a"/>
    <w:link w:val="3"/>
    <w:uiPriority w:val="99"/>
    <w:rsid w:val="001D34A7"/>
    <w:pPr>
      <w:shd w:val="clear" w:color="auto" w:fill="FFFFFF"/>
      <w:spacing w:before="60" w:after="180" w:line="240" w:lineRule="atLeast"/>
      <w:outlineLvl w:val="2"/>
    </w:pPr>
    <w:rPr>
      <w:rFonts w:ascii="Times New Roman" w:hAnsi="Times New Roman" w:cs="Times New Roman"/>
      <w:color w:val="auto"/>
      <w:sz w:val="21"/>
      <w:szCs w:val="21"/>
    </w:rPr>
  </w:style>
  <w:style w:type="paragraph" w:customStyle="1" w:styleId="33">
    <w:name w:val="Основной текст (3)"/>
    <w:basedOn w:val="a"/>
    <w:link w:val="32"/>
    <w:uiPriority w:val="99"/>
    <w:rsid w:val="001D34A7"/>
    <w:pPr>
      <w:shd w:val="clear" w:color="auto" w:fill="FFFFFF"/>
      <w:spacing w:line="240" w:lineRule="atLeast"/>
    </w:pPr>
    <w:rPr>
      <w:rFonts w:ascii="Times New Roman" w:hAnsi="Times New Roman" w:cs="Times New Roman"/>
      <w:i/>
      <w:iCs/>
      <w:noProof/>
      <w:color w:val="auto"/>
      <w:sz w:val="15"/>
      <w:szCs w:val="15"/>
    </w:rPr>
  </w:style>
  <w:style w:type="paragraph" w:customStyle="1" w:styleId="a9">
    <w:name w:val="Подпись к картинке"/>
    <w:basedOn w:val="a"/>
    <w:link w:val="a8"/>
    <w:uiPriority w:val="99"/>
    <w:rsid w:val="001D34A7"/>
    <w:pPr>
      <w:shd w:val="clear" w:color="auto" w:fill="FFFFFF"/>
      <w:spacing w:line="240" w:lineRule="atLeast"/>
    </w:pPr>
    <w:rPr>
      <w:rFonts w:ascii="Times New Roman" w:hAnsi="Times New Roman" w:cs="Times New Roman"/>
      <w:color w:val="auto"/>
      <w:sz w:val="21"/>
      <w:szCs w:val="21"/>
    </w:rPr>
  </w:style>
  <w:style w:type="paragraph" w:customStyle="1" w:styleId="51">
    <w:name w:val="Основной текст (5)1"/>
    <w:basedOn w:val="a"/>
    <w:link w:val="5"/>
    <w:uiPriority w:val="99"/>
    <w:rsid w:val="001D34A7"/>
    <w:pPr>
      <w:shd w:val="clear" w:color="auto" w:fill="FFFFFF"/>
      <w:spacing w:line="240" w:lineRule="atLeast"/>
    </w:pPr>
    <w:rPr>
      <w:rFonts w:ascii="Times New Roman" w:hAnsi="Times New Roman" w:cs="Times New Roman"/>
      <w:color w:val="auto"/>
      <w:sz w:val="21"/>
      <w:szCs w:val="21"/>
    </w:rPr>
  </w:style>
  <w:style w:type="paragraph" w:customStyle="1" w:styleId="40">
    <w:name w:val="Основной текст (4)"/>
    <w:basedOn w:val="a"/>
    <w:link w:val="4"/>
    <w:uiPriority w:val="99"/>
    <w:rsid w:val="001D34A7"/>
    <w:pPr>
      <w:shd w:val="clear" w:color="auto" w:fill="FFFFFF"/>
      <w:spacing w:line="240" w:lineRule="atLeast"/>
    </w:pPr>
    <w:rPr>
      <w:rFonts w:ascii="Times New Roman" w:hAnsi="Times New Roman" w:cs="Times New Roman"/>
      <w:b/>
      <w:bCs/>
      <w:noProof/>
      <w:color w:val="auto"/>
      <w:sz w:val="23"/>
      <w:szCs w:val="23"/>
    </w:rPr>
  </w:style>
  <w:style w:type="paragraph" w:customStyle="1" w:styleId="24">
    <w:name w:val="Заголовок №2"/>
    <w:basedOn w:val="a"/>
    <w:link w:val="23"/>
    <w:uiPriority w:val="99"/>
    <w:rsid w:val="001D34A7"/>
    <w:pPr>
      <w:shd w:val="clear" w:color="auto" w:fill="FFFFFF"/>
      <w:spacing w:before="480" w:after="60" w:line="240" w:lineRule="atLeast"/>
      <w:outlineLvl w:val="1"/>
    </w:pPr>
    <w:rPr>
      <w:rFonts w:ascii="Times New Roman" w:hAnsi="Times New Roman" w:cs="Times New Roman"/>
      <w:color w:val="auto"/>
      <w:sz w:val="21"/>
      <w:szCs w:val="21"/>
    </w:rPr>
  </w:style>
  <w:style w:type="paragraph" w:customStyle="1" w:styleId="60">
    <w:name w:val="Основной текст (6)"/>
    <w:basedOn w:val="a"/>
    <w:link w:val="6"/>
    <w:uiPriority w:val="99"/>
    <w:rsid w:val="001D34A7"/>
    <w:pPr>
      <w:shd w:val="clear" w:color="auto" w:fill="FFFFFF"/>
      <w:spacing w:line="240" w:lineRule="atLeast"/>
    </w:pPr>
    <w:rPr>
      <w:rFonts w:ascii="Times New Roman" w:hAnsi="Times New Roman" w:cs="Times New Roman"/>
      <w:noProof/>
      <w:color w:val="auto"/>
    </w:rPr>
  </w:style>
  <w:style w:type="paragraph" w:styleId="aa">
    <w:name w:val="header"/>
    <w:basedOn w:val="a"/>
    <w:link w:val="ab"/>
    <w:uiPriority w:val="99"/>
    <w:semiHidden/>
    <w:unhideWhenUsed/>
    <w:rsid w:val="00E26EC6"/>
    <w:pPr>
      <w:tabs>
        <w:tab w:val="center" w:pos="4677"/>
        <w:tab w:val="right" w:pos="9355"/>
      </w:tabs>
    </w:pPr>
  </w:style>
  <w:style w:type="character" w:customStyle="1" w:styleId="ab">
    <w:name w:val="Верхний колонтитул Знак"/>
    <w:basedOn w:val="a0"/>
    <w:link w:val="aa"/>
    <w:uiPriority w:val="99"/>
    <w:semiHidden/>
    <w:locked/>
    <w:rsid w:val="00E26EC6"/>
    <w:rPr>
      <w:rFonts w:cs="Arial Unicode MS"/>
      <w:color w:val="000000"/>
    </w:rPr>
  </w:style>
  <w:style w:type="paragraph" w:styleId="ac">
    <w:name w:val="footer"/>
    <w:basedOn w:val="a"/>
    <w:link w:val="ad"/>
    <w:unhideWhenUsed/>
    <w:rsid w:val="00E26EC6"/>
    <w:pPr>
      <w:tabs>
        <w:tab w:val="center" w:pos="4677"/>
        <w:tab w:val="right" w:pos="9355"/>
      </w:tabs>
    </w:pPr>
  </w:style>
  <w:style w:type="character" w:customStyle="1" w:styleId="ad">
    <w:name w:val="Нижний колонтитул Знак"/>
    <w:basedOn w:val="a0"/>
    <w:link w:val="ac"/>
    <w:locked/>
    <w:rsid w:val="00E26EC6"/>
    <w:rPr>
      <w:rFonts w:cs="Arial Unicode MS"/>
      <w:color w:val="000000"/>
    </w:rPr>
  </w:style>
  <w:style w:type="paragraph" w:styleId="ae">
    <w:name w:val="List Paragraph"/>
    <w:basedOn w:val="a"/>
    <w:uiPriority w:val="34"/>
    <w:qFormat/>
    <w:rsid w:val="005C79A1"/>
    <w:pPr>
      <w:spacing w:after="200" w:line="276" w:lineRule="auto"/>
      <w:ind w:left="720"/>
      <w:contextualSpacing/>
    </w:pPr>
    <w:rPr>
      <w:rFonts w:ascii="Calibri" w:hAnsi="Calibri" w:cs="Times New Roman"/>
      <w:color w:val="auto"/>
      <w:sz w:val="22"/>
      <w:szCs w:val="22"/>
      <w:lang w:eastAsia="en-US"/>
    </w:rPr>
  </w:style>
  <w:style w:type="paragraph" w:customStyle="1" w:styleId="-">
    <w:name w:val="Контракт-раздел"/>
    <w:basedOn w:val="a"/>
    <w:next w:val="-0"/>
    <w:rsid w:val="00F45918"/>
    <w:pPr>
      <w:keepNext/>
      <w:numPr>
        <w:numId w:val="22"/>
      </w:numPr>
      <w:tabs>
        <w:tab w:val="left" w:pos="540"/>
      </w:tabs>
      <w:suppressAutoHyphens/>
      <w:spacing w:before="360" w:after="120"/>
      <w:jc w:val="center"/>
      <w:outlineLvl w:val="3"/>
    </w:pPr>
    <w:rPr>
      <w:rFonts w:ascii="Times New Roman" w:hAnsi="Times New Roman" w:cs="Times New Roman"/>
      <w:b/>
      <w:bCs/>
      <w:caps/>
      <w:smallCaps/>
      <w:color w:val="auto"/>
    </w:rPr>
  </w:style>
  <w:style w:type="paragraph" w:customStyle="1" w:styleId="-0">
    <w:name w:val="Контракт-пункт"/>
    <w:basedOn w:val="a"/>
    <w:rsid w:val="00F45918"/>
    <w:pPr>
      <w:numPr>
        <w:ilvl w:val="1"/>
        <w:numId w:val="22"/>
      </w:numPr>
      <w:jc w:val="both"/>
    </w:pPr>
    <w:rPr>
      <w:rFonts w:ascii="Times New Roman" w:hAnsi="Times New Roman" w:cs="Times New Roman"/>
      <w:color w:val="auto"/>
    </w:rPr>
  </w:style>
  <w:style w:type="paragraph" w:customStyle="1" w:styleId="-1">
    <w:name w:val="Контракт-подпункт"/>
    <w:basedOn w:val="a"/>
    <w:rsid w:val="00F45918"/>
    <w:pPr>
      <w:numPr>
        <w:ilvl w:val="2"/>
        <w:numId w:val="22"/>
      </w:numPr>
      <w:jc w:val="both"/>
    </w:pPr>
    <w:rPr>
      <w:rFonts w:ascii="Times New Roman" w:hAnsi="Times New Roman" w:cs="Times New Roman"/>
      <w:color w:val="auto"/>
    </w:rPr>
  </w:style>
  <w:style w:type="paragraph" w:customStyle="1" w:styleId="-2">
    <w:name w:val="Контракт-подподпункт"/>
    <w:basedOn w:val="a"/>
    <w:rsid w:val="00F45918"/>
    <w:pPr>
      <w:numPr>
        <w:ilvl w:val="3"/>
        <w:numId w:val="22"/>
      </w:numPr>
      <w:jc w:val="both"/>
    </w:pPr>
    <w:rPr>
      <w:rFonts w:ascii="Times New Roman" w:hAnsi="Times New Roman" w:cs="Times New Roman"/>
      <w:color w:val="auto"/>
    </w:rPr>
  </w:style>
  <w:style w:type="paragraph" w:styleId="af">
    <w:name w:val="No Spacing"/>
    <w:uiPriority w:val="1"/>
    <w:qFormat/>
    <w:rsid w:val="004000F5"/>
    <w:pPr>
      <w:widowControl w:val="0"/>
      <w:ind w:firstLine="680"/>
      <w:jc w:val="both"/>
    </w:pPr>
    <w:rPr>
      <w:rFonts w:ascii="Times New Roman" w:eastAsia="Times New Roman" w:hAnsi="Times New Roman"/>
      <w:snapToGrid w:val="0"/>
      <w:sz w:val="22"/>
    </w:rPr>
  </w:style>
  <w:style w:type="paragraph" w:customStyle="1" w:styleId="12">
    <w:name w:val="Стиль1"/>
    <w:rsid w:val="008E4B11"/>
    <w:pPr>
      <w:ind w:firstLine="851"/>
      <w:jc w:val="both"/>
    </w:pPr>
    <w:rPr>
      <w:rFonts w:ascii="Times New Roman" w:eastAsia="Times New Roman" w:hAnsi="Times New Roman"/>
      <w:sz w:val="24"/>
      <w:szCs w:val="22"/>
    </w:rPr>
  </w:style>
  <w:style w:type="character" w:customStyle="1" w:styleId="70">
    <w:name w:val="Заголовок 7 Знак"/>
    <w:basedOn w:val="a0"/>
    <w:link w:val="7"/>
    <w:rsid w:val="006326FB"/>
    <w:rPr>
      <w:rFonts w:ascii="Arial" w:eastAsia="Times New Roman" w:hAnsi="Arial" w:cs="Arial"/>
      <w:b/>
      <w:sz w:val="32"/>
      <w:lang w:eastAsia="zh-CN"/>
    </w:rPr>
  </w:style>
  <w:style w:type="paragraph" w:customStyle="1" w:styleId="25">
    <w:name w:val="Текст2"/>
    <w:basedOn w:val="a"/>
    <w:rsid w:val="006326FB"/>
    <w:rPr>
      <w:rFonts w:ascii="Courier New" w:eastAsia="Times New Roman" w:hAnsi="Courier New" w:cs="Courier New"/>
      <w:color w:val="auto"/>
      <w:sz w:val="20"/>
      <w:szCs w:val="20"/>
      <w:lang w:eastAsia="zh-CN"/>
    </w:rPr>
  </w:style>
  <w:style w:type="character" w:customStyle="1" w:styleId="20">
    <w:name w:val="Заголовок 2 Знак"/>
    <w:basedOn w:val="a0"/>
    <w:link w:val="2"/>
    <w:uiPriority w:val="9"/>
    <w:semiHidden/>
    <w:rsid w:val="006326FB"/>
    <w:rPr>
      <w:rFonts w:ascii="Cambria" w:eastAsia="Times New Roman" w:hAnsi="Cambria" w:cs="Times New Roman"/>
      <w:b/>
      <w:bCs/>
      <w:i/>
      <w:iCs/>
      <w:color w:val="000000"/>
      <w:sz w:val="28"/>
      <w:szCs w:val="28"/>
    </w:rPr>
  </w:style>
  <w:style w:type="paragraph" w:customStyle="1" w:styleId="Style6">
    <w:name w:val="Style6"/>
    <w:basedOn w:val="a"/>
    <w:uiPriority w:val="99"/>
    <w:rsid w:val="00EF4A67"/>
    <w:pPr>
      <w:widowControl w:val="0"/>
      <w:autoSpaceDE w:val="0"/>
      <w:autoSpaceDN w:val="0"/>
      <w:adjustRightInd w:val="0"/>
      <w:spacing w:line="322" w:lineRule="exact"/>
      <w:jc w:val="center"/>
    </w:pPr>
    <w:rPr>
      <w:rFonts w:ascii="Times New Roman" w:eastAsia="Times New Roman" w:hAnsi="Times New Roman" w:cs="Times New Roman"/>
      <w:color w:val="auto"/>
    </w:rPr>
  </w:style>
  <w:style w:type="paragraph" w:customStyle="1" w:styleId="Style24">
    <w:name w:val="Style24"/>
    <w:basedOn w:val="a"/>
    <w:uiPriority w:val="99"/>
    <w:rsid w:val="00EF4A67"/>
    <w:pPr>
      <w:widowControl w:val="0"/>
      <w:autoSpaceDE w:val="0"/>
      <w:autoSpaceDN w:val="0"/>
      <w:adjustRightInd w:val="0"/>
      <w:spacing w:line="322" w:lineRule="exact"/>
      <w:ind w:firstLine="2685"/>
    </w:pPr>
    <w:rPr>
      <w:rFonts w:ascii="Times New Roman" w:eastAsia="Times New Roman" w:hAnsi="Times New Roman" w:cs="Times New Roman"/>
      <w:color w:val="auto"/>
    </w:rPr>
  </w:style>
  <w:style w:type="character" w:customStyle="1" w:styleId="FontStyle35">
    <w:name w:val="Font Style35"/>
    <w:basedOn w:val="a0"/>
    <w:uiPriority w:val="99"/>
    <w:rsid w:val="00EF4A67"/>
    <w:rPr>
      <w:rFonts w:ascii="Times New Roman" w:hAnsi="Times New Roman" w:cs="Times New Roman"/>
      <w:sz w:val="26"/>
      <w:szCs w:val="26"/>
    </w:rPr>
  </w:style>
  <w:style w:type="paragraph" w:customStyle="1" w:styleId="Style8">
    <w:name w:val="Style8"/>
    <w:basedOn w:val="a"/>
    <w:uiPriority w:val="99"/>
    <w:rsid w:val="00EF4A67"/>
    <w:pPr>
      <w:widowControl w:val="0"/>
      <w:autoSpaceDE w:val="0"/>
      <w:autoSpaceDN w:val="0"/>
      <w:adjustRightInd w:val="0"/>
      <w:spacing w:line="320" w:lineRule="exact"/>
      <w:ind w:firstLine="701"/>
      <w:jc w:val="both"/>
    </w:pPr>
    <w:rPr>
      <w:rFonts w:ascii="Times New Roman" w:eastAsia="Times New Roman" w:hAnsi="Times New Roman" w:cs="Times New Roman"/>
      <w:color w:val="auto"/>
    </w:rPr>
  </w:style>
  <w:style w:type="paragraph" w:customStyle="1" w:styleId="Style2">
    <w:name w:val="Style2"/>
    <w:basedOn w:val="a"/>
    <w:uiPriority w:val="99"/>
    <w:rsid w:val="00EF4A67"/>
    <w:pPr>
      <w:widowControl w:val="0"/>
      <w:autoSpaceDE w:val="0"/>
      <w:autoSpaceDN w:val="0"/>
      <w:adjustRightInd w:val="0"/>
      <w:spacing w:line="324" w:lineRule="exact"/>
      <w:jc w:val="center"/>
    </w:pPr>
    <w:rPr>
      <w:rFonts w:ascii="Times New Roman" w:eastAsia="Times New Roman" w:hAnsi="Times New Roman" w:cs="Times New Roman"/>
      <w:color w:val="auto"/>
    </w:rPr>
  </w:style>
  <w:style w:type="paragraph" w:customStyle="1" w:styleId="Style7">
    <w:name w:val="Style7"/>
    <w:basedOn w:val="a"/>
    <w:uiPriority w:val="99"/>
    <w:rsid w:val="00EF4A67"/>
    <w:pPr>
      <w:widowControl w:val="0"/>
      <w:autoSpaceDE w:val="0"/>
      <w:autoSpaceDN w:val="0"/>
      <w:adjustRightInd w:val="0"/>
      <w:spacing w:line="329" w:lineRule="exact"/>
      <w:ind w:firstLine="696"/>
      <w:jc w:val="both"/>
    </w:pPr>
    <w:rPr>
      <w:rFonts w:ascii="Times New Roman" w:eastAsia="Times New Roman" w:hAnsi="Times New Roman" w:cs="Times New Roman"/>
      <w:color w:val="auto"/>
    </w:rPr>
  </w:style>
  <w:style w:type="character" w:customStyle="1" w:styleId="FontStyle27">
    <w:name w:val="Font Style27"/>
    <w:basedOn w:val="a0"/>
    <w:uiPriority w:val="99"/>
    <w:rsid w:val="00EF4A67"/>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18</Pages>
  <Words>5610</Words>
  <Characters>31979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dc:creator>
  <cp:keywords/>
  <dc:description/>
  <cp:lastModifiedBy>urist</cp:lastModifiedBy>
  <cp:revision>6</cp:revision>
  <dcterms:created xsi:type="dcterms:W3CDTF">2014-11-17T09:37:00Z</dcterms:created>
  <dcterms:modified xsi:type="dcterms:W3CDTF">2014-11-18T04:16:00Z</dcterms:modified>
</cp:coreProperties>
</file>